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EA50A" w14:textId="5BE1DFBD" w:rsidR="00D301CD" w:rsidRDefault="00CB406F" w:rsidP="00DC2DD5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A5D9A9" wp14:editId="43388A65">
                <wp:simplePos x="0" y="0"/>
                <wp:positionH relativeFrom="column">
                  <wp:posOffset>133985</wp:posOffset>
                </wp:positionH>
                <wp:positionV relativeFrom="paragraph">
                  <wp:posOffset>2425065</wp:posOffset>
                </wp:positionV>
                <wp:extent cx="3208020" cy="4191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2F8AB" w14:textId="5BC9FB53" w:rsidR="0021302D" w:rsidRPr="008528D8" w:rsidRDefault="00893099" w:rsidP="0021302D">
                            <w:pPr>
                              <w:pStyle w:val="00FrontCoverUGTitle"/>
                              <w:rPr>
                                <w:sz w:val="34"/>
                                <w:szCs w:val="34"/>
                              </w:rPr>
                            </w:pPr>
                            <w:sdt>
                              <w:sdtPr>
                                <w:rPr>
                                  <w:sz w:val="34"/>
                                  <w:szCs w:val="34"/>
                                </w:rPr>
                                <w:alias w:val="Subject"/>
                                <w:tag w:val=""/>
                                <w:id w:val="382448326"/>
                                <w:lock w:val="sdtLocked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10E4A">
                                  <w:rPr>
                                    <w:sz w:val="34"/>
                                    <w:szCs w:val="34"/>
                                  </w:rPr>
                                  <w:t>Portal Quick Reference</w:t>
                                </w:r>
                                <w:r w:rsidR="0021302D" w:rsidRPr="008528D8">
                                  <w:rPr>
                                    <w:sz w:val="34"/>
                                    <w:szCs w:val="34"/>
                                  </w:rPr>
                                  <w:t xml:space="preserve"> Guide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A5D9A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0.55pt;margin-top:190.95pt;width:252.6pt;height: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" filled="f" stroked="f" strokeweight=".5pt">
                <v:textbox inset="0">
                  <w:txbxContent>
                    <w:p w14:paraId="0172F8AB" w14:textId="5BC9FB53" w:rsidR="0021302D" w:rsidRPr="008528D8" w:rsidRDefault="00893099" w:rsidP="0021302D">
                      <w:pPr>
                        <w:pStyle w:val="00FrontCoverUGTitle"/>
                        <w:rPr>
                          <w:sz w:val="34"/>
                          <w:szCs w:val="34"/>
                        </w:rPr>
                      </w:pPr>
                      <w:sdt>
                        <w:sdtPr>
                          <w:rPr>
                            <w:sz w:val="34"/>
                            <w:szCs w:val="34"/>
                          </w:rPr>
                          <w:alias w:val="Subject"/>
                          <w:tag w:val=""/>
                          <w:id w:val="382448326"/>
                          <w:lock w:val="sdtLocked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410E4A">
                            <w:rPr>
                              <w:sz w:val="34"/>
                              <w:szCs w:val="34"/>
                            </w:rPr>
                            <w:t>Portal Quick Reference</w:t>
                          </w:r>
                          <w:r w:rsidR="0021302D" w:rsidRPr="008528D8">
                            <w:rPr>
                              <w:sz w:val="34"/>
                              <w:szCs w:val="34"/>
                            </w:rPr>
                            <w:t xml:space="preserve"> Guide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0C4E2A" w:rsidRPr="000C4E2A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4D0A8D1" wp14:editId="6FA2D1CB">
                <wp:simplePos x="0" y="0"/>
                <wp:positionH relativeFrom="margin">
                  <wp:posOffset>0</wp:posOffset>
                </wp:positionH>
                <wp:positionV relativeFrom="paragraph">
                  <wp:posOffset>1426754</wp:posOffset>
                </wp:positionV>
                <wp:extent cx="6152400" cy="640800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400" cy="64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FB72E" w14:textId="21A1D9BE" w:rsidR="000C4E2A" w:rsidRPr="00BF5422" w:rsidRDefault="00893099" w:rsidP="007E0A96">
                            <w:pPr>
                              <w:pStyle w:val="00FrontCoverCourtTitle"/>
                            </w:pPr>
                            <w:sdt>
                              <w:sdtPr>
                                <w:rPr>
                                  <w:rStyle w:val="00CourtTitle"/>
                                </w:rPr>
                                <w:id w:val="1408576963"/>
                                <w:lock w:val="sdtLocked"/>
                                <w:dropDownList>
                                  <w:listItem w:value="Choose Court(s)"/>
                                  <w:listItem w:displayText="MCV" w:value="MCV"/>
                                  <w:listItem w:displayText="ChCV" w:value="ChCV"/>
                                  <w:listItem w:displayText="MCV and ChCV" w:value="MCV and ChCV"/>
                                </w:dropDownList>
                              </w:sdtPr>
                              <w:sdtEndPr>
                                <w:rPr>
                                  <w:rStyle w:val="DefaultParagraphFont"/>
                                  <w:rFonts w:cs="Calibri"/>
                                  <w:szCs w:val="26"/>
                                </w:rPr>
                              </w:sdtEndPr>
                              <w:sdtContent>
                                <w:r w:rsidR="00044FDA">
                                  <w:rPr>
                                    <w:rStyle w:val="00CourtTitle"/>
                                  </w:rPr>
                                  <w:t>MCV and ChCV</w:t>
                                </w:r>
                              </w:sdtContent>
                            </w:sdt>
                            <w:r w:rsidR="00BF5422">
                              <w:t xml:space="preserve">  |</w:t>
                            </w:r>
                            <w:r w:rsidR="00020FFF" w:rsidRPr="00BF5422">
                              <w:t xml:space="preserve">  </w:t>
                            </w:r>
                            <w:sdt>
                              <w:sdtPr>
                                <w:rPr>
                                  <w:rStyle w:val="00CourtTitle"/>
                                </w:rPr>
                                <w:alias w:val="Jurisdiction"/>
                                <w:tag w:val="Jurisdiction"/>
                                <w:id w:val="2127968302"/>
                                <w:lock w:val="sdtLocked"/>
                                <w:dropDownList>
                                  <w:listItem w:value="Choose an item."/>
                                  <w:listItem w:displayText="Criminal" w:value="Criminal"/>
                                  <w:listItem w:displayText="IVO" w:value="IVO"/>
                                  <w:listItem w:displayText="All Jurisdictions" w:value="All Jurisdictions"/>
                                </w:dropDownList>
                              </w:sdtPr>
                              <w:sdtEndPr>
                                <w:rPr>
                                  <w:rStyle w:val="DefaultParagraphFont"/>
                                  <w:rFonts w:cs="Calibri"/>
                                  <w:szCs w:val="26"/>
                                </w:rPr>
                              </w:sdtEndPr>
                              <w:sdtContent>
                                <w:r w:rsidR="003A4510">
                                  <w:rPr>
                                    <w:rStyle w:val="00CourtTitle"/>
                                  </w:rPr>
                                  <w:t>Criminal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A8D1" id="Text Box 4" o:spid="_x0000_s1027" type="#_x0000_t202" style="position:absolute;margin-left:0;margin-top:112.35pt;width:484.45pt;height:50.4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" filled="f" stroked="f" strokeweight=".5pt">
                <v:textbox inset="0">
                  <w:txbxContent>
                    <w:p w14:paraId="1F8FB72E" w14:textId="21A1D9BE" w:rsidR="000C4E2A" w:rsidRPr="00BF5422" w:rsidRDefault="00893099" w:rsidP="007E0A96">
                      <w:pPr>
                        <w:pStyle w:val="00FrontCoverCourtTitle"/>
                      </w:pPr>
                      <w:sdt>
                        <w:sdtPr>
                          <w:rPr>
                            <w:rStyle w:val="00CourtTitle"/>
                          </w:rPr>
                          <w:id w:val="1408576963"/>
                          <w:lock w:val="sdtLocked"/>
                          <w:dropDownList>
                            <w:listItem w:value="Choose Court(s)"/>
                            <w:listItem w:displayText="MCV" w:value="MCV"/>
                            <w:listItem w:displayText="ChCV" w:value="ChCV"/>
                            <w:listItem w:displayText="MCV and ChCV" w:value="MCV and ChCV"/>
                          </w:dropDownList>
                        </w:sdtPr>
                        <w:sdtEndPr>
                          <w:rPr>
                            <w:rStyle w:val="DefaultParagraphFont"/>
                            <w:rFonts w:cs="Calibri"/>
                            <w:szCs w:val="26"/>
                          </w:rPr>
                        </w:sdtEndPr>
                        <w:sdtContent>
                          <w:r w:rsidR="00044FDA">
                            <w:rPr>
                              <w:rStyle w:val="00CourtTitle"/>
                            </w:rPr>
                            <w:t>MCV and ChCV</w:t>
                          </w:r>
                        </w:sdtContent>
                      </w:sdt>
                      <w:r w:rsidR="00BF5422">
                        <w:t xml:space="preserve">  |</w:t>
                      </w:r>
                      <w:r w:rsidR="00020FFF" w:rsidRPr="00BF5422">
                        <w:t xml:space="preserve">  </w:t>
                      </w:r>
                      <w:sdt>
                        <w:sdtPr>
                          <w:rPr>
                            <w:rStyle w:val="00CourtTitle"/>
                          </w:rPr>
                          <w:alias w:val="Jurisdiction"/>
                          <w:tag w:val="Jurisdiction"/>
                          <w:id w:val="2127968302"/>
                          <w:lock w:val="sdtLocked"/>
                          <w:dropDownList>
                            <w:listItem w:value="Choose an item."/>
                            <w:listItem w:displayText="Criminal" w:value="Criminal"/>
                            <w:listItem w:displayText="IVO" w:value="IVO"/>
                            <w:listItem w:displayText="All Jurisdictions" w:value="All Jurisdictions"/>
                          </w:dropDownList>
                        </w:sdtPr>
                        <w:sdtEndPr>
                          <w:rPr>
                            <w:rStyle w:val="DefaultParagraphFont"/>
                            <w:rFonts w:cs="Calibri"/>
                            <w:szCs w:val="26"/>
                          </w:rPr>
                        </w:sdtEndPr>
                        <w:sdtContent>
                          <w:r w:rsidR="003A4510">
                            <w:rPr>
                              <w:rStyle w:val="00CourtTitle"/>
                            </w:rPr>
                            <w:t>Criminal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122972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2CA68650" wp14:editId="2453B230">
                <wp:simplePos x="0" y="0"/>
                <wp:positionH relativeFrom="page">
                  <wp:posOffset>8255</wp:posOffset>
                </wp:positionH>
                <wp:positionV relativeFrom="paragraph">
                  <wp:posOffset>2128308</wp:posOffset>
                </wp:positionV>
                <wp:extent cx="7548650" cy="815614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650" cy="815614"/>
                          <a:chOff x="0" y="0"/>
                          <a:chExt cx="7548650" cy="815614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716416" cy="52831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11200" y="228600"/>
                            <a:ext cx="3355596" cy="587014"/>
                          </a:xfrm>
                          <a:prstGeom prst="rect">
                            <a:avLst/>
                          </a:prstGeom>
                          <a:solidFill>
                            <a:srgbClr val="386C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ight Triangle 27"/>
                        <wps:cNvSpPr/>
                        <wps:spPr>
                          <a:xfrm flipV="1">
                            <a:off x="4064000" y="228600"/>
                            <a:ext cx="1546351" cy="586316"/>
                          </a:xfrm>
                          <a:prstGeom prst="rtTriangle">
                            <a:avLst/>
                          </a:prstGeom>
                          <a:solidFill>
                            <a:srgbClr val="386C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11200" y="211667"/>
                            <a:ext cx="6837450" cy="50314"/>
                          </a:xfrm>
                          <a:prstGeom prst="rect">
                            <a:avLst/>
                          </a:prstGeom>
                          <a:solidFill>
                            <a:srgbClr val="386C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68B0F" id="Group 5" o:spid="_x0000_s1026" style="position:absolute;margin-left:.65pt;margin-top:167.6pt;width:594.4pt;height:64.2pt;z-index:251658242;mso-position-horizontal-relative:page" coordsize="75486,8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">
                <v:rect id="Rectangle 13" o:spid="_x0000_s1027" style="position:absolute;width:7164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" fillcolor="#ededed" stroked="f" strokeweight="1pt"/>
                <v:rect id="Rectangle 26" o:spid="_x0000_s1028" style="position:absolute;left:7112;top:2286;width:33555;height:5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" fillcolor="#386c99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7" o:spid="_x0000_s1029" type="#_x0000_t6" style="position:absolute;left:40640;top:2286;width:15463;height:586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" fillcolor="#386c99" stroked="f" strokeweight="1pt"/>
                <v:rect id="Rectangle 460" o:spid="_x0000_s1030" style="position:absolute;left:7112;top:2116;width:68374;height: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" fillcolor="#386c99" stroked="f" strokeweight="1pt"/>
                <w10:wrap anchorx="page"/>
              </v:group>
            </w:pict>
          </mc:Fallback>
        </mc:AlternateContent>
      </w:r>
      <w:r w:rsidR="006016C8" w:rsidRPr="00292CB4">
        <w:rPr>
          <w:noProof/>
        </w:rPr>
        <w:drawing>
          <wp:anchor distT="0" distB="360045" distL="114300" distR="114300" simplePos="0" relativeHeight="251658241" behindDoc="0" locked="1" layoutInCell="1" allowOverlap="1" wp14:anchorId="44DE9D57" wp14:editId="53A2B36B">
            <wp:simplePos x="0" y="0"/>
            <wp:positionH relativeFrom="margin">
              <wp:posOffset>4766310</wp:posOffset>
            </wp:positionH>
            <wp:positionV relativeFrom="page">
              <wp:posOffset>3632835</wp:posOffset>
            </wp:positionV>
            <wp:extent cx="1350000" cy="540000"/>
            <wp:effectExtent l="0" t="0" r="0" b="6350"/>
            <wp:wrapSquare wrapText="bothSides"/>
            <wp:docPr id="231" name="Picture 23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4D3" w:rsidRPr="00292CB4">
        <w:rPr>
          <w:noProof/>
        </w:rPr>
        <mc:AlternateContent>
          <mc:Choice Requires="wpg">
            <w:drawing>
              <wp:anchor distT="36195" distB="36195" distL="114300" distR="114300" simplePos="0" relativeHeight="251658240" behindDoc="0" locked="1" layoutInCell="1" allowOverlap="1" wp14:anchorId="58DB9AC0" wp14:editId="1B4D0384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59675" cy="3124200"/>
                <wp:effectExtent l="0" t="0" r="3175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3124200"/>
                          <a:chOff x="0" y="0"/>
                          <a:chExt cx="7561580" cy="3124200"/>
                        </a:xfrm>
                      </wpg:grpSpPr>
                      <wpg:grpSp>
                        <wpg:cNvPr id="449" name="Group 449"/>
                        <wpg:cNvGrpSpPr/>
                        <wpg:grpSpPr>
                          <a:xfrm>
                            <a:off x="0" y="0"/>
                            <a:ext cx="7561580" cy="3124200"/>
                            <a:chOff x="0" y="0"/>
                            <a:chExt cx="7561580" cy="3127056"/>
                          </a:xfrm>
                        </wpg:grpSpPr>
                        <wps:wsp>
                          <wps:cNvPr id="451" name="Rectangle 451"/>
                          <wps:cNvSpPr/>
                          <wps:spPr>
                            <a:xfrm>
                              <a:off x="0" y="0"/>
                              <a:ext cx="7561580" cy="3127056"/>
                            </a:xfrm>
                            <a:prstGeom prst="rect">
                              <a:avLst/>
                            </a:pr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Text Box 454"/>
                          <wps:cNvSpPr txBox="1"/>
                          <wps:spPr>
                            <a:xfrm>
                              <a:off x="704850" y="715028"/>
                              <a:ext cx="6153150" cy="14905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1644930720"/>
                                  <w:lock w:val="sdtLocked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21550FF" w14:textId="01374194" w:rsidR="00D301CD" w:rsidRPr="00657916" w:rsidRDefault="001175B3" w:rsidP="00657916">
                                    <w:pPr>
                                      <w:pStyle w:val="00FrontCoverTitle"/>
                                    </w:pPr>
                                    <w:r>
                                      <w:t xml:space="preserve">File </w:t>
                                    </w:r>
                                    <w:r w:rsidR="006763FA">
                                      <w:t>Charge and Warrant to Arrest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Rectangle 19"/>
                        <wps:cNvSpPr/>
                        <wps:spPr>
                          <a:xfrm>
                            <a:off x="0" y="3087955"/>
                            <a:ext cx="7561580" cy="35997"/>
                          </a:xfrm>
                          <a:prstGeom prst="rect">
                            <a:avLst/>
                          </a:prstGeom>
                          <a:solidFill>
                            <a:srgbClr val="00749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B9AC0" id="Group 22" o:spid="_x0000_s1028" style="position:absolute;margin-left:0;margin-top:.85pt;width:595.25pt;height:246pt;z-index:251658240;mso-wrap-distance-top:2.85pt;mso-wrap-distance-bottom:2.85pt;mso-position-horizontal-relative:page;mso-position-vertical-relative:page;mso-width-relative:margin;mso-height-relative:margin" coordsize="75615,3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">
                <v:group id="Group 449" o:spid="_x0000_s1029" style="position:absolute;width:75615;height:31242" coordsize="75615,3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rect id="Rectangle 451" o:spid="_x0000_s1030" style="position:absolute;width:75615;height:3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" fillcolor="#ededed" stroked="f" strokeweight="1pt"/>
                  <v:shape id="Text Box 454" o:spid="_x0000_s1031" type="#_x0000_t202" style="position:absolute;left:7048;top:7150;width:61532;height:149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" filled="f" stroked="f" strokeweight=".5pt">
                    <v:textbox inset="0">
                      <w:txbxContent>
                        <w:sdt>
                          <w:sdtPr>
                            <w:alias w:val="Title"/>
                            <w:tag w:val=""/>
                            <w:id w:val="1644930720"/>
                            <w:lock w:val="sdtLocked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21550FF" w14:textId="01374194" w:rsidR="00D301CD" w:rsidRPr="00657916" w:rsidRDefault="001175B3" w:rsidP="00657916">
                              <w:pPr>
                                <w:pStyle w:val="00FrontCoverTitle"/>
                              </w:pPr>
                              <w:r>
                                <w:t xml:space="preserve">File </w:t>
                              </w:r>
                              <w:r w:rsidR="006763FA">
                                <w:t>Charge and Warrant to Arrest</w:t>
                              </w:r>
                            </w:p>
                          </w:sdtContent>
                        </w:sdt>
                      </w:txbxContent>
                    </v:textbox>
                  </v:shape>
                </v:group>
                <v:rect id="Rectangle 19" o:spid="_x0000_s1032" style="position:absolute;top:30879;width:75615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" fillcolor="#007494" stroked="f" strokeweight="1pt"/>
                <w10:wrap type="square" anchorx="page" anchory="page"/>
                <w10:anchorlock/>
              </v:group>
            </w:pict>
          </mc:Fallback>
        </mc:AlternateContent>
      </w:r>
    </w:p>
    <w:tbl>
      <w:tblPr>
        <w:tblStyle w:val="TableGrid"/>
        <w:tblW w:w="9644" w:type="dxa"/>
        <w:tblInd w:w="-1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2E2226" w14:paraId="637FAA01" w14:textId="77777777" w:rsidTr="00710925">
        <w:tc>
          <w:tcPr>
            <w:tcW w:w="9644" w:type="dxa"/>
            <w:tcBorders>
              <w:top w:val="nil"/>
              <w:left w:val="nil"/>
              <w:bottom w:val="single" w:sz="8" w:space="0" w:color="386C99"/>
              <w:right w:val="nil"/>
            </w:tcBorders>
            <w:shd w:val="clear" w:color="auto" w:fill="FFFFFF" w:themeFill="background1"/>
            <w:tcMar>
              <w:left w:w="0" w:type="dxa"/>
            </w:tcMar>
          </w:tcPr>
          <w:p w14:paraId="3FCE2C20" w14:textId="14DBB7E8" w:rsidR="002E2226" w:rsidRPr="00292CB4" w:rsidRDefault="002E2226" w:rsidP="00292CB4">
            <w:pPr>
              <w:pStyle w:val="TableHeading"/>
            </w:pPr>
            <w:bookmarkStart w:id="0" w:name="_Hlk119926317"/>
            <w:r w:rsidRPr="00BD48B6">
              <w:t>Purpose</w:t>
            </w:r>
          </w:p>
        </w:tc>
      </w:tr>
      <w:tr w:rsidR="002E2226" w14:paraId="156355D9" w14:textId="77777777" w:rsidTr="00710925">
        <w:tc>
          <w:tcPr>
            <w:tcW w:w="9644" w:type="dxa"/>
            <w:tcBorders>
              <w:top w:val="single" w:sz="8" w:space="0" w:color="386C99"/>
              <w:left w:val="nil"/>
              <w:bottom w:val="nil"/>
              <w:right w:val="nil"/>
            </w:tcBorders>
            <w:tcMar>
              <w:left w:w="0" w:type="dxa"/>
            </w:tcMar>
          </w:tcPr>
          <w:p w14:paraId="33A9D529" w14:textId="5FCF417E" w:rsidR="002E2226" w:rsidRPr="00292CB4" w:rsidRDefault="004E2812" w:rsidP="00292CB4">
            <w:pPr>
              <w:pStyle w:val="00FrontCoverText"/>
            </w:pPr>
            <w:r>
              <w:t>Quick Reference</w:t>
            </w:r>
            <w:r w:rsidR="006824E4">
              <w:t xml:space="preserve"> Guide </w:t>
            </w:r>
            <w:r w:rsidR="006824E4" w:rsidRPr="00292CB4">
              <w:t>s</w:t>
            </w:r>
            <w:r w:rsidR="002E2226" w:rsidRPr="00292CB4">
              <w:t>hows</w:t>
            </w:r>
            <w:r w:rsidR="00F04DDA" w:rsidRPr="00292CB4">
              <w:t xml:space="preserve"> </w:t>
            </w:r>
            <w:r w:rsidR="006824E4" w:rsidRPr="00292CB4">
              <w:t>how to</w:t>
            </w:r>
            <w:r w:rsidR="002E2226" w:rsidRPr="00292CB4">
              <w:t xml:space="preserve"> </w:t>
            </w:r>
            <w:sdt>
              <w:sdtPr>
                <w:rPr>
                  <w:rStyle w:val="Text-BoldName"/>
                </w:rPr>
                <w:alias w:val="Title"/>
                <w:tag w:val=""/>
                <w:id w:val="-1917385318"/>
                <w:lock w:val="sdtLocked"/>
                <w:placeholder>
                  <w:docPart w:val="9E1C5301476C4B3AA4E29DBAFD870B0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>
                <w:rPr>
                  <w:rStyle w:val="Text-BoldName"/>
                </w:rPr>
              </w:sdtEndPr>
              <w:sdtContent>
                <w:r w:rsidR="006763FA">
                  <w:rPr>
                    <w:rStyle w:val="Text-BoldName"/>
                  </w:rPr>
                  <w:t>File Charge and Warrant to Arrest</w:t>
                </w:r>
              </w:sdtContent>
            </w:sdt>
            <w:r w:rsidR="006824E4" w:rsidRPr="00292CB4">
              <w:t xml:space="preserve"> in CMS</w:t>
            </w:r>
            <w:r w:rsidR="00002E52">
              <w:t>.</w:t>
            </w:r>
          </w:p>
        </w:tc>
      </w:tr>
      <w:tr w:rsidR="00BA5E92" w14:paraId="7B6B1E2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44" w:type="dxa"/>
            <w:tcBorders>
              <w:top w:val="nil"/>
              <w:left w:val="nil"/>
              <w:bottom w:val="nil"/>
              <w:right w:val="nil"/>
            </w:tcBorders>
          </w:tcPr>
          <w:p w14:paraId="693A44B7" w14:textId="5A06CA05" w:rsidR="00BA5E92" w:rsidRDefault="00BA5E92" w:rsidP="00292CB4">
            <w:pPr>
              <w:pStyle w:val="CalloutSpace"/>
            </w:pPr>
          </w:p>
        </w:tc>
      </w:tr>
    </w:tbl>
    <w:bookmarkEnd w:id="0" w:displacedByCustomXml="next"/>
    <w:sdt>
      <w:sdtPr>
        <w:rPr>
          <w:rFonts w:cs="Calibri"/>
          <w:b w:val="0"/>
          <w:bCs w:val="0"/>
          <w:color w:val="auto"/>
          <w:szCs w:val="26"/>
          <w:lang w:val="en-AU"/>
        </w:rPr>
        <w:id w:val="-869452171"/>
        <w:docPartObj>
          <w:docPartGallery w:val="Table of Contents"/>
          <w:docPartUnique/>
        </w:docPartObj>
      </w:sdtPr>
      <w:sdtEndPr/>
      <w:sdtContent>
        <w:p w14:paraId="355AAF5D" w14:textId="77777777" w:rsidR="0056354E" w:rsidRPr="00515BF7" w:rsidRDefault="0056354E" w:rsidP="0056354E">
          <w:pPr>
            <w:pStyle w:val="TableHeading"/>
          </w:pPr>
          <w:r w:rsidRPr="00515BF7">
            <w:t>Contents</w:t>
          </w:r>
          <w:r w:rsidRPr="00515BF7">
            <w:softHyphen/>
          </w:r>
          <w:r w:rsidRPr="00515BF7">
            <w:softHyphen/>
          </w:r>
          <w:r w:rsidRPr="00515BF7">
            <w:softHyphen/>
          </w:r>
        </w:p>
        <w:p w14:paraId="6D648FDD" w14:textId="31B8C8C1" w:rsidR="0056354E" w:rsidRDefault="0056354E">
          <w:pPr>
            <w:tabs>
              <w:tab w:val="right" w:leader="dot" w:pos="9622"/>
            </w:tabs>
            <w:rPr>
              <w:rFonts w:eastAsiaTheme="minorEastAsia" w:cstheme="minorBidi"/>
              <w:bCs/>
              <w:iCs/>
              <w:noProof/>
              <w:kern w:val="2"/>
              <w:sz w:val="24"/>
              <w:lang w:eastAsia="en-AU"/>
              <w14:ligatures w14:val="standardContextual"/>
            </w:rPr>
          </w:pPr>
          <w:r w:rsidRPr="00292CB4">
            <w:rPr>
              <w:rFonts w:asciiTheme="minorHAnsi" w:eastAsia="Times New Roman" w:hAnsiTheme="minorHAnsi" w:cs="Times New Roman"/>
              <w:bCs/>
              <w:iCs/>
              <w:color w:val="000000" w:themeColor="text1"/>
              <w:szCs w:val="24"/>
              <w:lang w:eastAsia="en-GB"/>
            </w:rPr>
            <w:fldChar w:fldCharType="begin"/>
          </w:r>
          <w:r w:rsidRPr="00292CB4">
            <w:instrText xml:space="preserve"> TOC \o "1-3" \h \z \u </w:instrText>
          </w:r>
          <w:r w:rsidRPr="00292CB4">
            <w:rPr>
              <w:rFonts w:asciiTheme="minorHAnsi" w:eastAsia="Times New Roman" w:hAnsiTheme="minorHAnsi" w:cs="Times New Roman"/>
              <w:bCs/>
              <w:iCs/>
              <w:color w:val="000000" w:themeColor="text1"/>
              <w:szCs w:val="24"/>
              <w:lang w:eastAsia="en-GB"/>
            </w:rPr>
            <w:fldChar w:fldCharType="separate"/>
          </w:r>
          <w:hyperlink w:anchor="_Toc187229036" w:history="1">
            <w:r w:rsidRPr="009E3B0A">
              <w:rPr>
                <w:noProof/>
              </w:rPr>
              <w:t>File Charge and Warrant to Arrest - Victoria Police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_Toc187229036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0120D" w14:textId="6662274B" w:rsidR="0056354E" w:rsidRDefault="0056354E">
          <w:pPr>
            <w:tabs>
              <w:tab w:val="right" w:leader="dot" w:pos="9622"/>
            </w:tabs>
            <w:rPr>
              <w:rFonts w:eastAsiaTheme="minorEastAsia" w:cstheme="minorBidi"/>
              <w:bCs/>
              <w:iCs/>
              <w:noProof/>
              <w:kern w:val="2"/>
              <w:sz w:val="24"/>
              <w:lang w:eastAsia="en-AU"/>
              <w14:ligatures w14:val="standardContextual"/>
            </w:rPr>
          </w:pPr>
          <w:hyperlink w:anchor="_Toc187229037" w:history="1">
            <w:r w:rsidRPr="009E3B0A">
              <w:rPr>
                <w:noProof/>
              </w:rPr>
              <w:t>File Charge and Warrant to Arrest - Non-Victoria Police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_Toc187229037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6E051" w14:textId="25F1493A" w:rsidR="0088103B" w:rsidRPr="0088103B" w:rsidRDefault="0056354E" w:rsidP="00C532EF">
          <w:r w:rsidRPr="00292CB4">
            <w:fldChar w:fldCharType="end"/>
          </w:r>
        </w:p>
      </w:sdtContent>
    </w:sdt>
    <w:p w14:paraId="56F832EE" w14:textId="47D9F8B9" w:rsidR="0090784B" w:rsidRPr="009F125C" w:rsidRDefault="0090784B" w:rsidP="009F2B08">
      <w:r w:rsidRPr="009F125C">
        <w:br w:type="page"/>
      </w:r>
    </w:p>
    <w:p w14:paraId="6B59DDC3" w14:textId="70A0E91B" w:rsidR="00EC663B" w:rsidRPr="00EC663B" w:rsidRDefault="006763FA" w:rsidP="00EC663B">
      <w:pPr>
        <w:pStyle w:val="Heading1"/>
      </w:pPr>
      <w:bookmarkStart w:id="1" w:name="_Toc187229036"/>
      <w:r>
        <w:lastRenderedPageBreak/>
        <w:t>File Charge and Warrant to Arrest</w:t>
      </w:r>
      <w:r w:rsidR="00D137F8">
        <w:t xml:space="preserve"> - </w:t>
      </w:r>
      <w:r>
        <w:t>Victoria Police</w:t>
      </w:r>
      <w:bookmarkEnd w:id="1"/>
    </w:p>
    <w:p w14:paraId="5E1E747A" w14:textId="600BF7B5" w:rsidR="006C7B20" w:rsidRDefault="00D57541" w:rsidP="00DA0D6F">
      <w:pPr>
        <w:pStyle w:val="Text-Step"/>
        <w:rPr>
          <w:rStyle w:val="Text-BoldName"/>
          <w:b w:val="0"/>
          <w:bCs w:val="0"/>
          <w:color w:val="auto"/>
        </w:rPr>
      </w:pPr>
      <w:r w:rsidRPr="00F2448E">
        <w:t xml:space="preserve">From </w:t>
      </w:r>
      <w:r w:rsidRPr="006C7B20">
        <w:rPr>
          <w:rStyle w:val="Text-BoldName"/>
          <w:b w:val="0"/>
          <w:bCs w:val="0"/>
          <w:color w:val="auto"/>
        </w:rPr>
        <w:t>CMS Portal</w:t>
      </w:r>
      <w:r>
        <w:rPr>
          <w:rStyle w:val="Text-BoldName"/>
        </w:rPr>
        <w:t xml:space="preserve"> Home </w:t>
      </w:r>
      <w:r w:rsidRPr="006C7B20">
        <w:rPr>
          <w:rStyle w:val="Text-BoldName"/>
          <w:b w:val="0"/>
          <w:bCs w:val="0"/>
          <w:color w:val="auto"/>
        </w:rPr>
        <w:t>page</w:t>
      </w:r>
      <w:r w:rsidRPr="00F2448E">
        <w:t>, select</w:t>
      </w:r>
      <w:r>
        <w:t xml:space="preserve">: </w:t>
      </w:r>
      <w:r w:rsidRPr="00F2448E">
        <w:t xml:space="preserve"> </w:t>
      </w:r>
      <w:r>
        <w:rPr>
          <w:rStyle w:val="Text-BoldName"/>
        </w:rPr>
        <w:t>Magistrates' Court of Victoria</w:t>
      </w:r>
      <w:r w:rsidRPr="00904CE1">
        <w:rPr>
          <w:rStyle w:val="Text-BoldName"/>
        </w:rPr>
        <w:t xml:space="preserve"> </w:t>
      </w:r>
      <w:r w:rsidR="00F51379" w:rsidRPr="00F51379">
        <w:rPr>
          <w:rStyle w:val="Text-BoldName"/>
          <w:b w:val="0"/>
          <w:bCs w:val="0"/>
          <w:color w:val="auto"/>
        </w:rPr>
        <w:t>or</w:t>
      </w:r>
      <w:r w:rsidR="00F51379">
        <w:rPr>
          <w:rStyle w:val="Text-BoldName"/>
        </w:rPr>
        <w:t xml:space="preserve"> Children's Court Victoria</w:t>
      </w:r>
    </w:p>
    <w:p w14:paraId="38EE321E" w14:textId="040F683C" w:rsidR="00D57541" w:rsidRPr="00F2448E" w:rsidRDefault="00D57541" w:rsidP="006C7B20">
      <w:pPr>
        <w:pStyle w:val="Text-StepResult"/>
      </w:pPr>
      <w:r w:rsidRPr="00F2448E">
        <w:rPr>
          <w:rStyle w:val="Text-BoldName"/>
        </w:rPr>
        <w:t xml:space="preserve">Select a Case Type </w:t>
      </w:r>
      <w:r w:rsidRPr="00F2448E">
        <w:t>screen displays:</w:t>
      </w:r>
    </w:p>
    <w:p w14:paraId="250584D6" w14:textId="33D4D921" w:rsidR="00D57541" w:rsidRPr="00F2448E" w:rsidRDefault="0017509F" w:rsidP="00D57541">
      <w:pPr>
        <w:pStyle w:val="Text-StepResultImage"/>
      </w:pPr>
      <w:r w:rsidRPr="0017509F">
        <w:rPr>
          <w:noProof/>
        </w:rPr>
        <w:drawing>
          <wp:inline distT="0" distB="0" distL="0" distR="0" wp14:anchorId="079A90CC" wp14:editId="207F2741">
            <wp:extent cx="3600000" cy="2786400"/>
            <wp:effectExtent l="19050" t="19050" r="19685" b="13970"/>
            <wp:docPr id="209724816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48162" name="Picture 1" descr="A screen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8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B47C77" w14:textId="77777777" w:rsidR="00583B5E" w:rsidRDefault="00583B5E">
      <w:pPr>
        <w:rPr>
          <w:szCs w:val="24"/>
        </w:rPr>
      </w:pPr>
      <w:r>
        <w:br w:type="page"/>
      </w:r>
    </w:p>
    <w:p w14:paraId="66904B7D" w14:textId="719D7593" w:rsidR="00583B5E" w:rsidRDefault="00583B5E" w:rsidP="00583B5E">
      <w:pPr>
        <w:pStyle w:val="Text-Step"/>
      </w:pPr>
      <w:r>
        <w:lastRenderedPageBreak/>
        <w:t xml:space="preserve">Select:  </w:t>
      </w:r>
      <w:r w:rsidRPr="00583B5E">
        <w:rPr>
          <w:rStyle w:val="Text-BoldName"/>
        </w:rPr>
        <w:t>Criminal</w:t>
      </w:r>
    </w:p>
    <w:p w14:paraId="60713674" w14:textId="5E83B11F" w:rsidR="00583B5E" w:rsidRDefault="00583B5E" w:rsidP="00583B5E">
      <w:pPr>
        <w:pStyle w:val="Text-StepResult"/>
      </w:pPr>
      <w:r w:rsidRPr="00583B5E">
        <w:rPr>
          <w:rStyle w:val="Text-BoldName"/>
        </w:rPr>
        <w:t>Criminal</w:t>
      </w:r>
      <w:r>
        <w:t xml:space="preserve"> screen displays:</w:t>
      </w:r>
    </w:p>
    <w:p w14:paraId="09193EF2" w14:textId="7A5C778F" w:rsidR="00583B5E" w:rsidRPr="00583B5E" w:rsidRDefault="00583B5E" w:rsidP="00583B5E">
      <w:pPr>
        <w:pStyle w:val="Text-StepResultImage"/>
      </w:pPr>
      <w:r w:rsidRPr="00583B5E">
        <w:rPr>
          <w:noProof/>
        </w:rPr>
        <w:drawing>
          <wp:inline distT="0" distB="0" distL="0" distR="0" wp14:anchorId="4863AA6D" wp14:editId="085B1859">
            <wp:extent cx="5850000" cy="3402985"/>
            <wp:effectExtent l="19050" t="19050" r="17780" b="26035"/>
            <wp:docPr id="2044017524" name="Picture 1" descr="A blue rectangular box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17524" name="Picture 1" descr="A blue rectangular boxes with white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402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E2ECEC" w14:textId="3E8DF22C" w:rsidR="0017509F" w:rsidRDefault="0017509F">
      <w:pPr>
        <w:rPr>
          <w:szCs w:val="24"/>
        </w:rPr>
      </w:pPr>
      <w:r>
        <w:br w:type="page"/>
      </w:r>
    </w:p>
    <w:p w14:paraId="6B6DA010" w14:textId="77777777" w:rsidR="00583B5E" w:rsidRDefault="00583B5E" w:rsidP="00583B5E">
      <w:pPr>
        <w:pStyle w:val="Text-Step"/>
      </w:pPr>
      <w:r>
        <w:lastRenderedPageBreak/>
        <w:t xml:space="preserve">Select:  </w:t>
      </w:r>
      <w:r>
        <w:rPr>
          <w:rStyle w:val="Text-BoldName"/>
        </w:rPr>
        <w:t>Charge and Warrant to Arrest VICPOL</w:t>
      </w:r>
    </w:p>
    <w:p w14:paraId="67A27BC9" w14:textId="77777777" w:rsidR="00583B5E" w:rsidRPr="0074465E" w:rsidRDefault="00583B5E" w:rsidP="00583B5E">
      <w:pPr>
        <w:pStyle w:val="Text-StepResult"/>
      </w:pPr>
      <w:r w:rsidRPr="0074465E">
        <w:rPr>
          <w:rStyle w:val="Text-BoldName"/>
        </w:rPr>
        <w:t>Criminal Initiation</w:t>
      </w:r>
      <w:r>
        <w:rPr>
          <w:rStyle w:val="Text-BoldName"/>
        </w:rPr>
        <w:t xml:space="preserve"> Portal Charges - VicPol</w:t>
      </w:r>
      <w:r w:rsidRPr="0074465E">
        <w:rPr>
          <w:rStyle w:val="Text-BoldName"/>
        </w:rPr>
        <w:t xml:space="preserve"> </w:t>
      </w:r>
      <w:r w:rsidRPr="0074465E">
        <w:t>screen displays:</w:t>
      </w:r>
    </w:p>
    <w:p w14:paraId="5F73BAE4" w14:textId="77777777" w:rsidR="00583B5E" w:rsidRPr="0074465E" w:rsidRDefault="00583B5E" w:rsidP="00583B5E">
      <w:pPr>
        <w:pStyle w:val="Text-StepResultImage"/>
      </w:pPr>
      <w:r w:rsidRPr="00583B5E">
        <w:rPr>
          <w:noProof/>
        </w:rPr>
        <w:drawing>
          <wp:inline distT="0" distB="0" distL="0" distR="0" wp14:anchorId="75D593BE" wp14:editId="1D91D4D7">
            <wp:extent cx="5850000" cy="3193200"/>
            <wp:effectExtent l="19050" t="19050" r="17780" b="26670"/>
            <wp:docPr id="14603623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6236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19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988F46" w14:textId="2A0B98B8" w:rsidR="00583B5E" w:rsidRDefault="00B56EA7" w:rsidP="00583B5E">
      <w:pPr>
        <w:pStyle w:val="Text-Step"/>
      </w:pPr>
      <w:r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525"/>
      </w:tblGrid>
      <w:tr w:rsidR="00583B5E" w14:paraId="2902AB55" w14:textId="77777777" w:rsidTr="000968E5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FBD3763" w14:textId="77777777" w:rsidR="00583B5E" w:rsidRPr="00583B5E" w:rsidRDefault="00583B5E" w:rsidP="00583B5E">
            <w:pPr>
              <w:pStyle w:val="PanelTableHeading"/>
            </w:pPr>
            <w:r w:rsidRPr="004C1B27">
              <w:t xml:space="preserve">Panel:  </w:t>
            </w:r>
            <w:r w:rsidRPr="00583B5E">
              <w:t>Case Details</w:t>
            </w:r>
          </w:p>
        </w:tc>
      </w:tr>
      <w:tr w:rsidR="00583B5E" w14:paraId="3F8BB30B" w14:textId="77777777" w:rsidTr="000968E5">
        <w:trPr>
          <w:trHeight w:val="567"/>
          <w:tblHeader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6673919A" w14:textId="77777777" w:rsidR="00583B5E" w:rsidRPr="00583B5E" w:rsidRDefault="00583B5E" w:rsidP="00583B5E">
            <w:pPr>
              <w:pStyle w:val="PanelTableSubheading"/>
            </w:pPr>
            <w:r w:rsidRPr="004C1B27">
              <w:t>Field: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AA5A3D9" w14:textId="77777777" w:rsidR="00583B5E" w:rsidRPr="00583B5E" w:rsidRDefault="00583B5E" w:rsidP="00583B5E">
            <w:pPr>
              <w:pStyle w:val="PanelTableSubheading"/>
            </w:pPr>
            <w:r w:rsidRPr="004C1B27">
              <w:t>Action:</w:t>
            </w:r>
          </w:p>
        </w:tc>
      </w:tr>
      <w:tr w:rsidR="00583B5E" w14:paraId="08BAC17D" w14:textId="77777777" w:rsidTr="000968E5">
        <w:trPr>
          <w:trHeight w:val="28"/>
        </w:trPr>
        <w:tc>
          <w:tcPr>
            <w:tcW w:w="3685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D608688" w14:textId="77777777" w:rsidR="00583B5E" w:rsidRPr="00583B5E" w:rsidRDefault="00583B5E" w:rsidP="00583B5E">
            <w:pPr>
              <w:pStyle w:val="Text-BoldAll"/>
            </w:pPr>
            <w:r w:rsidRPr="00D27469">
              <w:t>Jurisdiction</w:t>
            </w:r>
          </w:p>
        </w:tc>
        <w:tc>
          <w:tcPr>
            <w:tcW w:w="5525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B1611EF" w14:textId="77777777" w:rsidR="00583B5E" w:rsidRPr="00583B5E" w:rsidRDefault="00583B5E" w:rsidP="00583B5E">
            <w:pPr>
              <w:pStyle w:val="Text"/>
            </w:pPr>
            <w:r w:rsidRPr="00D27469">
              <w:t>-</w:t>
            </w:r>
          </w:p>
        </w:tc>
      </w:tr>
      <w:tr w:rsidR="00583B5E" w14:paraId="633185FA" w14:textId="77777777" w:rsidTr="000968E5">
        <w:trPr>
          <w:trHeight w:val="568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F9D8CB5" w14:textId="77777777" w:rsidR="00583B5E" w:rsidRPr="00583B5E" w:rsidRDefault="00583B5E" w:rsidP="00583B5E">
            <w:pPr>
              <w:pStyle w:val="Text-BoldAll"/>
            </w:pPr>
            <w:r>
              <w:t>Court Location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A2BF3B6" w14:textId="77777777" w:rsidR="00583B5E" w:rsidRPr="00583B5E" w:rsidRDefault="00583B5E" w:rsidP="00583B5E">
            <w:pPr>
              <w:pStyle w:val="Text"/>
            </w:pPr>
            <w:r>
              <w:t>Change if required.</w:t>
            </w:r>
          </w:p>
        </w:tc>
      </w:tr>
      <w:tr w:rsidR="00583B5E" w14:paraId="0BEC5A69" w14:textId="77777777" w:rsidTr="000968E5">
        <w:trPr>
          <w:trHeight w:val="568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EDA122" w14:textId="77777777" w:rsidR="00583B5E" w:rsidRPr="00583B5E" w:rsidRDefault="00583B5E" w:rsidP="00583B5E">
            <w:pPr>
              <w:pStyle w:val="Text-BoldAll"/>
            </w:pPr>
            <w:r>
              <w:t xml:space="preserve">Initiating type 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04B82F9" w14:textId="77777777" w:rsidR="00583B5E" w:rsidRPr="00583B5E" w:rsidRDefault="00583B5E" w:rsidP="00583B5E">
            <w:pPr>
              <w:pStyle w:val="Text"/>
            </w:pPr>
            <w:r>
              <w:t>-</w:t>
            </w:r>
            <w:r w:rsidRPr="00583B5E">
              <w:t xml:space="preserve"> </w:t>
            </w:r>
          </w:p>
        </w:tc>
      </w:tr>
      <w:tr w:rsidR="00583B5E" w14:paraId="47713652" w14:textId="77777777" w:rsidTr="000968E5">
        <w:trPr>
          <w:trHeight w:val="568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551A5B" w14:textId="77777777" w:rsidR="00583B5E" w:rsidRPr="00583B5E" w:rsidRDefault="00583B5E" w:rsidP="00583B5E">
            <w:pPr>
              <w:pStyle w:val="Text-BoldAll"/>
            </w:pPr>
            <w:r>
              <w:t>What would you like to do?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E0CEFB" w14:textId="77777777" w:rsidR="00583B5E" w:rsidRPr="00583B5E" w:rsidRDefault="00583B5E" w:rsidP="00583B5E">
            <w:pPr>
              <w:pStyle w:val="Text"/>
            </w:pPr>
            <w:r>
              <w:t>-</w:t>
            </w:r>
          </w:p>
        </w:tc>
      </w:tr>
    </w:tbl>
    <w:p w14:paraId="5D3DB809" w14:textId="77777777" w:rsidR="00583B5E" w:rsidRDefault="00583B5E" w:rsidP="00583B5E"/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525"/>
      </w:tblGrid>
      <w:tr w:rsidR="00583B5E" w14:paraId="1C2F7F48" w14:textId="77777777" w:rsidTr="000968E5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3CA1FB7" w14:textId="77777777" w:rsidR="00583B5E" w:rsidRPr="00583B5E" w:rsidRDefault="00583B5E" w:rsidP="00583B5E">
            <w:pPr>
              <w:pStyle w:val="PanelTableHeading"/>
            </w:pPr>
            <w:r w:rsidRPr="004C1B27">
              <w:lastRenderedPageBreak/>
              <w:t xml:space="preserve">Panel:  </w:t>
            </w:r>
            <w:r w:rsidRPr="00583B5E">
              <w:t>Case Initiating Document</w:t>
            </w:r>
          </w:p>
        </w:tc>
      </w:tr>
      <w:tr w:rsidR="00583B5E" w14:paraId="5306FF08" w14:textId="77777777" w:rsidTr="000968E5">
        <w:trPr>
          <w:trHeight w:val="567"/>
          <w:tblHeader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6532B1CA" w14:textId="77777777" w:rsidR="00583B5E" w:rsidRPr="00583B5E" w:rsidRDefault="00583B5E" w:rsidP="00583B5E">
            <w:pPr>
              <w:pStyle w:val="PanelTableSubheading"/>
            </w:pPr>
            <w:r w:rsidRPr="004C1B27">
              <w:t>Field: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64DB7AE8" w14:textId="77777777" w:rsidR="00583B5E" w:rsidRPr="00583B5E" w:rsidRDefault="00583B5E" w:rsidP="00583B5E">
            <w:pPr>
              <w:pStyle w:val="PanelTableSubheading"/>
            </w:pPr>
            <w:r w:rsidRPr="004C1B27">
              <w:t>Action:</w:t>
            </w:r>
          </w:p>
        </w:tc>
      </w:tr>
      <w:tr w:rsidR="00583B5E" w14:paraId="4EC77C8E" w14:textId="77777777" w:rsidTr="000968E5">
        <w:trPr>
          <w:trHeight w:val="28"/>
        </w:trPr>
        <w:tc>
          <w:tcPr>
            <w:tcW w:w="3685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72AD32" w14:textId="77777777" w:rsidR="00583B5E" w:rsidRPr="00583B5E" w:rsidRDefault="00583B5E" w:rsidP="00583B5E">
            <w:pPr>
              <w:pStyle w:val="Text-BoldAll"/>
            </w:pPr>
            <w:r>
              <w:t>Upload</w:t>
            </w:r>
            <w:r w:rsidRPr="00583B5E">
              <w:t xml:space="preserve"> Document</w:t>
            </w:r>
          </w:p>
        </w:tc>
        <w:tc>
          <w:tcPr>
            <w:tcW w:w="5525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06B4875" w14:textId="77777777" w:rsidR="00583B5E" w:rsidRPr="00583B5E" w:rsidRDefault="00583B5E" w:rsidP="00583B5E">
            <w:pPr>
              <w:pStyle w:val="Text"/>
            </w:pPr>
            <w:r w:rsidRPr="004C1B27">
              <w:t xml:space="preserve">Click:  </w:t>
            </w:r>
            <w:r w:rsidRPr="00583B5E">
              <w:rPr>
                <w:rStyle w:val="Text-BoldName"/>
              </w:rPr>
              <w:t>Choose File</w:t>
            </w:r>
            <w:r w:rsidRPr="00583B5E">
              <w:t xml:space="preserve"> and attach PDF document.</w:t>
            </w:r>
          </w:p>
        </w:tc>
      </w:tr>
    </w:tbl>
    <w:p w14:paraId="208FB5B1" w14:textId="6AA174C2" w:rsidR="00476304" w:rsidRPr="00261DA3" w:rsidRDefault="001A0F17" w:rsidP="00261DA3">
      <w:pPr>
        <w:pStyle w:val="Text-Step"/>
        <w:rPr>
          <w:rStyle w:val="Text-BoldName"/>
          <w:b w:val="0"/>
          <w:bCs w:val="0"/>
          <w:color w:val="auto"/>
        </w:rPr>
      </w:pPr>
      <w:r w:rsidRPr="00261DA3">
        <w:t xml:space="preserve">Click:  </w:t>
      </w:r>
      <w:r w:rsidRPr="00261DA3">
        <w:rPr>
          <w:rStyle w:val="Text-BoldName"/>
        </w:rPr>
        <w:t>Next Step</w:t>
      </w:r>
    </w:p>
    <w:p w14:paraId="082506A6" w14:textId="631D930B" w:rsidR="00194C65" w:rsidRDefault="00EA2664" w:rsidP="00EA2664">
      <w:pPr>
        <w:pStyle w:val="Text-StepResult"/>
      </w:pPr>
      <w:r w:rsidRPr="00EA2664">
        <w:rPr>
          <w:rStyle w:val="Text-BoldName"/>
        </w:rPr>
        <w:t>Informan</w:t>
      </w:r>
      <w:r>
        <w:rPr>
          <w:rStyle w:val="Text-BoldName"/>
        </w:rPr>
        <w:t>t</w:t>
      </w:r>
      <w:r w:rsidR="00583B5E">
        <w:rPr>
          <w:rStyle w:val="Text-BoldName"/>
        </w:rPr>
        <w:t xml:space="preserve"> Details </w:t>
      </w:r>
      <w:r w:rsidRPr="00EA2664">
        <w:t>screen displays</w:t>
      </w:r>
      <w:r>
        <w:t>:</w:t>
      </w:r>
    </w:p>
    <w:p w14:paraId="79709991" w14:textId="77777777" w:rsidR="00583B5E" w:rsidRPr="00EA2664" w:rsidRDefault="00583B5E" w:rsidP="00583B5E">
      <w:pPr>
        <w:pStyle w:val="Text-StepResultImage"/>
      </w:pPr>
      <w:r w:rsidRPr="00583B5E">
        <w:rPr>
          <w:noProof/>
        </w:rPr>
        <w:drawing>
          <wp:inline distT="0" distB="0" distL="0" distR="0" wp14:anchorId="6FC03846" wp14:editId="3C3BC526">
            <wp:extent cx="5850000" cy="3153600"/>
            <wp:effectExtent l="19050" t="19050" r="17780" b="27940"/>
            <wp:docPr id="6571654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6548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153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BAEEE9" w14:textId="645A2F25" w:rsidR="00583B5E" w:rsidRPr="007C60C7" w:rsidRDefault="007C60C7" w:rsidP="00583B5E">
      <w:pPr>
        <w:pStyle w:val="Text-Step"/>
      </w:pPr>
      <w:r w:rsidRPr="007C60C7"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375"/>
      </w:tblGrid>
      <w:tr w:rsidR="00583B5E" w:rsidRPr="00422117" w14:paraId="0A8943BB" w14:textId="77777777" w:rsidTr="000968E5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66C0F06" w14:textId="77777777" w:rsidR="00583B5E" w:rsidRPr="00583B5E" w:rsidRDefault="00583B5E" w:rsidP="00583B5E">
            <w:pPr>
              <w:pStyle w:val="PanelTableHeading"/>
            </w:pPr>
            <w:r w:rsidRPr="007C60C7">
              <w:t>Panel:  Informant</w:t>
            </w:r>
          </w:p>
        </w:tc>
      </w:tr>
      <w:tr w:rsidR="00583B5E" w:rsidRPr="00422117" w14:paraId="634FFFEA" w14:textId="77777777" w:rsidTr="000968E5">
        <w:trPr>
          <w:trHeight w:val="567"/>
          <w:tblHeader/>
        </w:trPr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EF81BA6" w14:textId="77777777" w:rsidR="00583B5E" w:rsidRPr="00583B5E" w:rsidRDefault="00583B5E" w:rsidP="00583B5E">
            <w:pPr>
              <w:pStyle w:val="PanelTableSubheading"/>
            </w:pPr>
            <w:r w:rsidRPr="007C60C7">
              <w:t>Field:</w:t>
            </w:r>
          </w:p>
        </w:tc>
        <w:tc>
          <w:tcPr>
            <w:tcW w:w="63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F498A6B" w14:textId="77777777" w:rsidR="00583B5E" w:rsidRPr="00583B5E" w:rsidRDefault="00583B5E" w:rsidP="00583B5E">
            <w:pPr>
              <w:pStyle w:val="PanelTableSubheading"/>
            </w:pPr>
            <w:r w:rsidRPr="007C60C7">
              <w:t>Action:</w:t>
            </w:r>
          </w:p>
        </w:tc>
      </w:tr>
      <w:tr w:rsidR="00583B5E" w:rsidRPr="00422117" w14:paraId="401789AB" w14:textId="77777777" w:rsidTr="000968E5">
        <w:trPr>
          <w:trHeight w:val="1029"/>
        </w:trPr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F199412" w14:textId="77777777" w:rsidR="00583B5E" w:rsidRPr="00583B5E" w:rsidRDefault="00583B5E" w:rsidP="00583B5E">
            <w:pPr>
              <w:pStyle w:val="Text-BoldAll"/>
            </w:pPr>
            <w:r w:rsidRPr="007C60C7">
              <w:t>Registered Number</w:t>
            </w:r>
          </w:p>
        </w:tc>
        <w:tc>
          <w:tcPr>
            <w:tcW w:w="63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5224C5" w14:textId="77777777" w:rsidR="00583B5E" w:rsidRPr="00583B5E" w:rsidRDefault="00583B5E" w:rsidP="00583B5E">
            <w:pPr>
              <w:pStyle w:val="Text"/>
            </w:pPr>
            <w:r w:rsidRPr="007C60C7">
              <w:t xml:space="preserve">Type number. </w:t>
            </w:r>
          </w:p>
          <w:p w14:paraId="6159762D" w14:textId="77777777" w:rsidR="00583B5E" w:rsidRPr="00583B5E" w:rsidRDefault="00583B5E" w:rsidP="00583B5E">
            <w:pPr>
              <w:pStyle w:val="Text"/>
            </w:pPr>
            <w:r w:rsidRPr="007C60C7">
              <w:t>Select correct option from results.</w:t>
            </w:r>
          </w:p>
        </w:tc>
      </w:tr>
    </w:tbl>
    <w:p w14:paraId="57764B9F" w14:textId="4721AE0A" w:rsidR="00DA0D6F" w:rsidRDefault="00DA0D6F">
      <w:pPr>
        <w:rPr>
          <w:szCs w:val="24"/>
        </w:rPr>
      </w:pPr>
      <w:r>
        <w:br w:type="page"/>
      </w:r>
    </w:p>
    <w:p w14:paraId="62ECF42F" w14:textId="67843F1E" w:rsidR="004871BA" w:rsidRPr="004871BA" w:rsidRDefault="004871BA" w:rsidP="004871BA">
      <w:pPr>
        <w:pStyle w:val="Text-Step"/>
      </w:pPr>
      <w:r w:rsidRPr="004871BA">
        <w:lastRenderedPageBreak/>
        <w:t xml:space="preserve">Click:  </w:t>
      </w:r>
      <w:r w:rsidRPr="004871BA">
        <w:rPr>
          <w:rStyle w:val="Text-BoldName"/>
        </w:rPr>
        <w:t>Next Step</w:t>
      </w:r>
    </w:p>
    <w:p w14:paraId="37608984" w14:textId="76A8A6E9" w:rsidR="004871BA" w:rsidRDefault="004871BA" w:rsidP="004871BA">
      <w:pPr>
        <w:pStyle w:val="Text-StepResult"/>
      </w:pPr>
      <w:r w:rsidRPr="004871BA">
        <w:rPr>
          <w:rStyle w:val="Text-BoldName"/>
        </w:rPr>
        <w:t>Accused</w:t>
      </w:r>
      <w:r w:rsidR="00583B5E">
        <w:rPr>
          <w:rStyle w:val="Text-BoldName"/>
        </w:rPr>
        <w:t xml:space="preserve"> Details </w:t>
      </w:r>
      <w:r w:rsidRPr="004871BA">
        <w:t>screen displays:</w:t>
      </w:r>
    </w:p>
    <w:p w14:paraId="5819D587" w14:textId="77777777" w:rsidR="00583B5E" w:rsidRPr="004871BA" w:rsidRDefault="00583B5E" w:rsidP="00583B5E">
      <w:pPr>
        <w:pStyle w:val="Text-StepResultImage"/>
      </w:pPr>
      <w:r w:rsidRPr="00583B5E">
        <w:rPr>
          <w:noProof/>
        </w:rPr>
        <w:drawing>
          <wp:inline distT="0" distB="0" distL="0" distR="0" wp14:anchorId="72218CE2" wp14:editId="077E7A36">
            <wp:extent cx="5850000" cy="3391200"/>
            <wp:effectExtent l="19050" t="19050" r="17780" b="19050"/>
            <wp:docPr id="5888282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2828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39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98647D" w14:textId="77777777" w:rsidR="004871BA" w:rsidRDefault="004871BA">
      <w:pPr>
        <w:rPr>
          <w:szCs w:val="24"/>
        </w:rPr>
      </w:pPr>
      <w:r>
        <w:br w:type="page"/>
      </w:r>
    </w:p>
    <w:p w14:paraId="5978EE90" w14:textId="77777777" w:rsidR="00583B5E" w:rsidRPr="004871BA" w:rsidRDefault="00583B5E" w:rsidP="00583B5E">
      <w:pPr>
        <w:pStyle w:val="Text-Step"/>
      </w:pPr>
      <w:r w:rsidRPr="004871BA">
        <w:lastRenderedPageBreak/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5950"/>
      </w:tblGrid>
      <w:tr w:rsidR="00583B5E" w14:paraId="30741118" w14:textId="77777777" w:rsidTr="000968E5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F64FE14" w14:textId="77777777" w:rsidR="00583B5E" w:rsidRPr="00583B5E" w:rsidRDefault="00583B5E" w:rsidP="00583B5E">
            <w:pPr>
              <w:pStyle w:val="PanelTableHeading"/>
            </w:pPr>
            <w:r w:rsidRPr="004871BA">
              <w:t>Panel:  Accused</w:t>
            </w:r>
          </w:p>
        </w:tc>
      </w:tr>
      <w:tr w:rsidR="00583B5E" w14:paraId="7F41595B" w14:textId="77777777" w:rsidTr="000968E5">
        <w:trPr>
          <w:trHeight w:val="567"/>
          <w:tblHeader/>
        </w:trPr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6FC098A9" w14:textId="77777777" w:rsidR="00583B5E" w:rsidRPr="00583B5E" w:rsidRDefault="00583B5E" w:rsidP="00583B5E">
            <w:pPr>
              <w:pStyle w:val="PanelTableSubheading"/>
            </w:pPr>
            <w:r w:rsidRPr="004871BA">
              <w:t>Field:</w:t>
            </w:r>
          </w:p>
        </w:tc>
        <w:tc>
          <w:tcPr>
            <w:tcW w:w="59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AAD8E85" w14:textId="77777777" w:rsidR="00583B5E" w:rsidRPr="00583B5E" w:rsidRDefault="00583B5E" w:rsidP="00583B5E">
            <w:pPr>
              <w:pStyle w:val="PanelTableSubheading"/>
            </w:pPr>
            <w:r w:rsidRPr="004871BA">
              <w:t>Action:</w:t>
            </w:r>
          </w:p>
        </w:tc>
      </w:tr>
      <w:tr w:rsidR="00583B5E" w14:paraId="0BED0526" w14:textId="77777777" w:rsidTr="000968E5">
        <w:trPr>
          <w:trHeight w:val="521"/>
        </w:trPr>
        <w:tc>
          <w:tcPr>
            <w:tcW w:w="3260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90DFE7C" w14:textId="77777777" w:rsidR="00583B5E" w:rsidRPr="00583B5E" w:rsidRDefault="00583B5E" w:rsidP="00583B5E">
            <w:pPr>
              <w:pStyle w:val="Text-BoldAll"/>
            </w:pPr>
            <w:r w:rsidRPr="004871BA">
              <w:t>Party Designation Type</w:t>
            </w:r>
          </w:p>
        </w:tc>
        <w:tc>
          <w:tcPr>
            <w:tcW w:w="5950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8E8896D" w14:textId="77777777" w:rsidR="00583B5E" w:rsidRPr="00583B5E" w:rsidRDefault="00583B5E" w:rsidP="00583B5E">
            <w:pPr>
              <w:pStyle w:val="Text"/>
            </w:pPr>
            <w:r w:rsidRPr="004871BA">
              <w:t xml:space="preserve">Change if required. </w:t>
            </w:r>
          </w:p>
        </w:tc>
      </w:tr>
      <w:tr w:rsidR="00583B5E" w14:paraId="251C32CA" w14:textId="77777777" w:rsidTr="000968E5">
        <w:trPr>
          <w:trHeight w:val="498"/>
        </w:trPr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EB41AC" w14:textId="77777777" w:rsidR="00583B5E" w:rsidRPr="00583B5E" w:rsidRDefault="00583B5E" w:rsidP="00583B5E">
            <w:pPr>
              <w:pStyle w:val="Text-BoldAll"/>
            </w:pPr>
            <w:r w:rsidRPr="004871BA">
              <w:t>Surname / Single Name</w:t>
            </w:r>
          </w:p>
        </w:tc>
        <w:tc>
          <w:tcPr>
            <w:tcW w:w="59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243262C" w14:textId="77777777" w:rsidR="00583B5E" w:rsidRPr="00583B5E" w:rsidRDefault="00583B5E" w:rsidP="00583B5E">
            <w:pPr>
              <w:pStyle w:val="Text"/>
            </w:pPr>
            <w:r w:rsidRPr="004871BA">
              <w:t xml:space="preserve">Type </w:t>
            </w:r>
            <w:r w:rsidRPr="00583B5E">
              <w:t>name.</w:t>
            </w:r>
          </w:p>
        </w:tc>
      </w:tr>
      <w:tr w:rsidR="00583B5E" w14:paraId="62A1CF70" w14:textId="77777777" w:rsidTr="000968E5">
        <w:trPr>
          <w:trHeight w:val="498"/>
        </w:trPr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5D529D4" w14:textId="77777777" w:rsidR="00583B5E" w:rsidRPr="00583B5E" w:rsidRDefault="00583B5E" w:rsidP="00583B5E">
            <w:pPr>
              <w:pStyle w:val="Text-BoldAll"/>
            </w:pPr>
            <w:r w:rsidRPr="004871BA">
              <w:t>First Name</w:t>
            </w:r>
          </w:p>
        </w:tc>
        <w:tc>
          <w:tcPr>
            <w:tcW w:w="59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B27792" w14:textId="77777777" w:rsidR="00583B5E" w:rsidRPr="00583B5E" w:rsidRDefault="00583B5E" w:rsidP="00583B5E">
            <w:pPr>
              <w:pStyle w:val="Text"/>
            </w:pPr>
            <w:r w:rsidRPr="004871BA">
              <w:t>Type name.</w:t>
            </w:r>
          </w:p>
        </w:tc>
      </w:tr>
      <w:tr w:rsidR="00583B5E" w14:paraId="63F518F9" w14:textId="77777777" w:rsidTr="000968E5">
        <w:trPr>
          <w:trHeight w:val="498"/>
        </w:trPr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49FECC0" w14:textId="77777777" w:rsidR="00583B5E" w:rsidRPr="00583B5E" w:rsidRDefault="00583B5E" w:rsidP="00583B5E">
            <w:pPr>
              <w:pStyle w:val="Text-BoldAll"/>
            </w:pPr>
            <w:r w:rsidRPr="004871BA">
              <w:t>Date Of Birth</w:t>
            </w:r>
          </w:p>
        </w:tc>
        <w:tc>
          <w:tcPr>
            <w:tcW w:w="59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64A85A0" w14:textId="77777777" w:rsidR="00583B5E" w:rsidRPr="00583B5E" w:rsidRDefault="00583B5E" w:rsidP="00583B5E">
            <w:pPr>
              <w:pStyle w:val="Text"/>
            </w:pPr>
            <w:r w:rsidRPr="004871BA">
              <w:t xml:space="preserve">Type date or click </w:t>
            </w:r>
            <w:r w:rsidRPr="00583B5E">
              <w:rPr>
                <w:rStyle w:val="Text-BoldName"/>
                <w:b w:val="0"/>
                <w:bCs w:val="0"/>
                <w:color w:val="auto"/>
              </w:rPr>
              <w:t>calendar</w:t>
            </w:r>
            <w:r w:rsidRPr="00583B5E">
              <w:t xml:space="preserve"> icon to select date.</w:t>
            </w:r>
          </w:p>
        </w:tc>
      </w:tr>
      <w:tr w:rsidR="00583B5E" w14:paraId="4ABACBFB" w14:textId="77777777" w:rsidTr="000968E5">
        <w:trPr>
          <w:trHeight w:val="498"/>
        </w:trPr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CCBFE18" w14:textId="77777777" w:rsidR="00583B5E" w:rsidRPr="00583B5E" w:rsidRDefault="00583B5E" w:rsidP="00583B5E">
            <w:pPr>
              <w:pStyle w:val="Text-BoldAll"/>
            </w:pPr>
            <w:r>
              <w:t>MNI</w:t>
            </w:r>
          </w:p>
        </w:tc>
        <w:tc>
          <w:tcPr>
            <w:tcW w:w="59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8DFBF4D" w14:textId="77777777" w:rsidR="00583B5E" w:rsidRPr="00583B5E" w:rsidRDefault="00583B5E" w:rsidP="00583B5E">
            <w:pPr>
              <w:pStyle w:val="Text"/>
            </w:pPr>
            <w:r>
              <w:t xml:space="preserve">Type number if provided. </w:t>
            </w:r>
          </w:p>
        </w:tc>
      </w:tr>
      <w:tr w:rsidR="00583B5E" w14:paraId="07C39FE6" w14:textId="77777777" w:rsidTr="000968E5">
        <w:trPr>
          <w:trHeight w:val="498"/>
        </w:trPr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B30424F" w14:textId="77777777" w:rsidR="00583B5E" w:rsidRPr="00583B5E" w:rsidRDefault="00583B5E" w:rsidP="00583B5E">
            <w:pPr>
              <w:pStyle w:val="Text-BoldAll"/>
            </w:pPr>
            <w:r w:rsidRPr="00965E60">
              <w:t>Address Type</w:t>
            </w:r>
          </w:p>
        </w:tc>
        <w:tc>
          <w:tcPr>
            <w:tcW w:w="59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6CC0A5" w14:textId="77777777" w:rsidR="00583B5E" w:rsidRPr="00583B5E" w:rsidRDefault="00583B5E" w:rsidP="00583B5E">
            <w:pPr>
              <w:pStyle w:val="Text"/>
            </w:pPr>
            <w:r w:rsidRPr="00965E60">
              <w:t xml:space="preserve">Select relevant option. </w:t>
            </w:r>
          </w:p>
          <w:p w14:paraId="38273BCE" w14:textId="77777777" w:rsidR="00583B5E" w:rsidRPr="00583B5E" w:rsidRDefault="00583B5E" w:rsidP="00583B5E">
            <w:pPr>
              <w:pStyle w:val="CalloutHeadingNote"/>
            </w:pPr>
            <w:r>
              <w:t>Note:</w:t>
            </w:r>
          </w:p>
          <w:p w14:paraId="542E1AB6" w14:textId="77777777" w:rsidR="00583B5E" w:rsidRPr="00583B5E" w:rsidRDefault="00583B5E" w:rsidP="00583B5E">
            <w:pPr>
              <w:pStyle w:val="CalloutText"/>
            </w:pPr>
            <w:r>
              <w:t xml:space="preserve">Different fields display if </w:t>
            </w:r>
            <w:r w:rsidRPr="00583B5E">
              <w:rPr>
                <w:rStyle w:val="Text-BoldName"/>
              </w:rPr>
              <w:t>No fixed place of abode</w:t>
            </w:r>
            <w:r w:rsidRPr="00583B5E">
              <w:t xml:space="preserve"> selected. </w:t>
            </w:r>
          </w:p>
        </w:tc>
      </w:tr>
      <w:tr w:rsidR="00583B5E" w14:paraId="553205D8" w14:textId="77777777" w:rsidTr="000968E5">
        <w:trPr>
          <w:trHeight w:val="498"/>
        </w:trPr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6D9DD9E" w14:textId="77777777" w:rsidR="00583B5E" w:rsidRPr="00583B5E" w:rsidRDefault="00583B5E" w:rsidP="00583B5E">
            <w:pPr>
              <w:pStyle w:val="Text-BoldAll"/>
            </w:pPr>
            <w:r>
              <w:t>Suburb/Town</w:t>
            </w:r>
          </w:p>
        </w:tc>
        <w:tc>
          <w:tcPr>
            <w:tcW w:w="59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F17F6E7" w14:textId="77777777" w:rsidR="00583B5E" w:rsidRPr="00583B5E" w:rsidRDefault="00583B5E" w:rsidP="00583B5E">
            <w:pPr>
              <w:pStyle w:val="Text"/>
            </w:pPr>
            <w:r>
              <w:t xml:space="preserve">Type </w:t>
            </w:r>
            <w:r w:rsidRPr="00583B5E">
              <w:t>suburb.</w:t>
            </w:r>
          </w:p>
          <w:p w14:paraId="7567C32C" w14:textId="77777777" w:rsidR="00583B5E" w:rsidRPr="00583B5E" w:rsidRDefault="00583B5E" w:rsidP="00583B5E">
            <w:pPr>
              <w:pStyle w:val="Text"/>
            </w:pPr>
            <w:r w:rsidRPr="004C1B27">
              <w:t xml:space="preserve">Select </w:t>
            </w:r>
            <w:r w:rsidRPr="00583B5E">
              <w:t>correct option from results.</w:t>
            </w:r>
          </w:p>
          <w:p w14:paraId="28B76539" w14:textId="77777777" w:rsidR="00583B5E" w:rsidRPr="00583B5E" w:rsidRDefault="00583B5E" w:rsidP="00583B5E">
            <w:pPr>
              <w:pStyle w:val="CalloutHeadingNote"/>
            </w:pPr>
            <w:r>
              <w:t xml:space="preserve">Note: </w:t>
            </w:r>
          </w:p>
          <w:p w14:paraId="1EB30776" w14:textId="10622CF2" w:rsidR="00583B5E" w:rsidRPr="00583B5E" w:rsidRDefault="00583B5E" w:rsidP="00583B5E">
            <w:pPr>
              <w:pStyle w:val="CalloutText"/>
            </w:pPr>
            <w:r w:rsidRPr="00092E65">
              <w:rPr>
                <w:rStyle w:val="Text-BoldName"/>
              </w:rPr>
              <w:t>Postcode</w:t>
            </w:r>
            <w:r w:rsidRPr="00583B5E">
              <w:t xml:space="preserve">, </w:t>
            </w:r>
            <w:r w:rsidRPr="00583B5E">
              <w:rPr>
                <w:rStyle w:val="Text-BoldName"/>
              </w:rPr>
              <w:t>State</w:t>
            </w:r>
            <w:r w:rsidRPr="00583B5E">
              <w:t xml:space="preserve"> and </w:t>
            </w:r>
            <w:r w:rsidRPr="00583B5E">
              <w:rPr>
                <w:rStyle w:val="Text-BoldName"/>
              </w:rPr>
              <w:t>Count</w:t>
            </w:r>
            <w:r w:rsidR="009C37FD">
              <w:rPr>
                <w:rStyle w:val="Text-BoldName"/>
              </w:rPr>
              <w:t>r</w:t>
            </w:r>
            <w:r w:rsidRPr="00583B5E">
              <w:rPr>
                <w:rStyle w:val="Text-BoldName"/>
              </w:rPr>
              <w:t>y</w:t>
            </w:r>
            <w:r w:rsidRPr="00583B5E">
              <w:t xml:space="preserve"> fields automatically populate based on selection. </w:t>
            </w:r>
          </w:p>
        </w:tc>
      </w:tr>
    </w:tbl>
    <w:p w14:paraId="263405BF" w14:textId="39744494" w:rsidR="00DD4D9E" w:rsidRDefault="00DD4D9E">
      <w:pPr>
        <w:rPr>
          <w:szCs w:val="24"/>
        </w:rPr>
      </w:pPr>
      <w:r>
        <w:br w:type="page"/>
      </w:r>
    </w:p>
    <w:p w14:paraId="2160E043" w14:textId="670E2F28" w:rsidR="004871BA" w:rsidRPr="00261DA3" w:rsidRDefault="004871BA" w:rsidP="00261DA3">
      <w:pPr>
        <w:pStyle w:val="Text-Step"/>
        <w:rPr>
          <w:rStyle w:val="Text-BoldName"/>
          <w:b w:val="0"/>
          <w:bCs w:val="0"/>
          <w:color w:val="auto"/>
        </w:rPr>
      </w:pPr>
      <w:r w:rsidRPr="00261DA3">
        <w:lastRenderedPageBreak/>
        <w:t xml:space="preserve">Click:  </w:t>
      </w:r>
      <w:r w:rsidRPr="00261DA3">
        <w:rPr>
          <w:rStyle w:val="Text-BoldName"/>
        </w:rPr>
        <w:t>Next Step</w:t>
      </w:r>
    </w:p>
    <w:p w14:paraId="0B8623BF" w14:textId="411016FA" w:rsidR="00DD4D9E" w:rsidRPr="00DD4D9E" w:rsidRDefault="00DD4D9E" w:rsidP="00DD4D9E">
      <w:pPr>
        <w:pStyle w:val="Text-StepResult"/>
      </w:pPr>
      <w:r>
        <w:rPr>
          <w:rStyle w:val="Text-BoldName"/>
        </w:rPr>
        <w:t>Charge</w:t>
      </w:r>
      <w:r w:rsidRPr="00DD4D9E">
        <w:rPr>
          <w:rStyle w:val="Text-BoldName"/>
        </w:rPr>
        <w:t xml:space="preserve"> Details</w:t>
      </w:r>
      <w:r w:rsidRPr="00DD4D9E">
        <w:t xml:space="preserve"> screen displays:</w:t>
      </w:r>
    </w:p>
    <w:p w14:paraId="2AAB5FC7" w14:textId="5C43F2D9" w:rsidR="00DD4D9E" w:rsidRPr="00DD4D9E" w:rsidRDefault="00583B5E" w:rsidP="00DD4D9E">
      <w:pPr>
        <w:pStyle w:val="Text-StepResultImage"/>
      </w:pPr>
      <w:r w:rsidRPr="00583B5E">
        <w:rPr>
          <w:noProof/>
        </w:rPr>
        <w:drawing>
          <wp:inline distT="0" distB="0" distL="0" distR="0" wp14:anchorId="35C86718" wp14:editId="22F4D0B1">
            <wp:extent cx="5850000" cy="3158223"/>
            <wp:effectExtent l="19050" t="19050" r="17780" b="23495"/>
            <wp:docPr id="8069554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5547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1582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5F0461" w14:textId="77777777" w:rsidR="00DD4D9E" w:rsidRDefault="00DD4D9E">
      <w:pPr>
        <w:rPr>
          <w:szCs w:val="24"/>
        </w:rPr>
      </w:pPr>
      <w:r>
        <w:br w:type="page"/>
      </w:r>
    </w:p>
    <w:p w14:paraId="4BE3EEF2" w14:textId="77777777" w:rsidR="00583B5E" w:rsidRPr="00DD4D9E" w:rsidRDefault="00583B5E" w:rsidP="00583B5E">
      <w:pPr>
        <w:pStyle w:val="Text-Step"/>
      </w:pPr>
      <w:r w:rsidRPr="00DD4D9E">
        <w:lastRenderedPageBreak/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092"/>
      </w:tblGrid>
      <w:tr w:rsidR="00583B5E" w:rsidRPr="00E14B73" w14:paraId="343D6D52" w14:textId="77777777" w:rsidTr="000968E5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2528ED0" w14:textId="77777777" w:rsidR="00583B5E" w:rsidRPr="00583B5E" w:rsidRDefault="00583B5E" w:rsidP="00583B5E">
            <w:pPr>
              <w:pStyle w:val="PanelTableHeading"/>
            </w:pPr>
            <w:r w:rsidRPr="00DD4D9E">
              <w:t>Panel:  Charge Details</w:t>
            </w:r>
          </w:p>
        </w:tc>
      </w:tr>
      <w:tr w:rsidR="00583B5E" w:rsidRPr="00E14B73" w14:paraId="7DCC8834" w14:textId="77777777" w:rsidTr="000968E5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397BFA1" w14:textId="77777777" w:rsidR="00583B5E" w:rsidRPr="00583B5E" w:rsidRDefault="00583B5E" w:rsidP="00583B5E">
            <w:pPr>
              <w:pStyle w:val="PanelTableSubheading"/>
            </w:pPr>
            <w:r w:rsidRPr="00DD4D9E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F9F4FFD" w14:textId="77777777" w:rsidR="00583B5E" w:rsidRPr="00583B5E" w:rsidRDefault="00583B5E" w:rsidP="00583B5E">
            <w:pPr>
              <w:pStyle w:val="PanelTableSubheading"/>
            </w:pPr>
            <w:r w:rsidRPr="00DD4D9E">
              <w:t>Action:</w:t>
            </w:r>
          </w:p>
        </w:tc>
      </w:tr>
      <w:tr w:rsidR="00583B5E" w:rsidRPr="00B836FB" w14:paraId="59BA1A28" w14:textId="77777777" w:rsidTr="000968E5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A92374A" w14:textId="77777777" w:rsidR="00583B5E" w:rsidRPr="00583B5E" w:rsidRDefault="00583B5E" w:rsidP="00583B5E">
            <w:pPr>
              <w:pStyle w:val="Text-BoldAll"/>
            </w:pPr>
            <w:r w:rsidRPr="00DD4D9E">
              <w:t>Date Period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65FEA39" w14:textId="77777777" w:rsidR="00583B5E" w:rsidRPr="00583B5E" w:rsidRDefault="00583B5E" w:rsidP="00583B5E">
            <w:pPr>
              <w:pStyle w:val="Text"/>
            </w:pPr>
            <w:r w:rsidRPr="00DD4D9E">
              <w:t xml:space="preserve">Change if required. </w:t>
            </w:r>
          </w:p>
          <w:p w14:paraId="68A96C77" w14:textId="77777777" w:rsidR="00583B5E" w:rsidRPr="00583B5E" w:rsidRDefault="00583B5E" w:rsidP="00583B5E">
            <w:pPr>
              <w:pStyle w:val="CalloutHeadingNote"/>
            </w:pPr>
            <w:r w:rsidRPr="00DD4D9E">
              <w:t>Note:</w:t>
            </w:r>
          </w:p>
          <w:p w14:paraId="46B2F050" w14:textId="77777777" w:rsidR="00583B5E" w:rsidRPr="00583B5E" w:rsidRDefault="00583B5E" w:rsidP="00583B5E">
            <w:pPr>
              <w:pStyle w:val="CalloutText"/>
            </w:pPr>
            <w:r w:rsidRPr="00DD4D9E">
              <w:rPr>
                <w:rStyle w:val="Text-BoldName"/>
              </w:rPr>
              <w:t>Offence To Date</w:t>
            </w:r>
            <w:r w:rsidRPr="00583B5E">
              <w:t xml:space="preserve"> field displays if </w:t>
            </w:r>
            <w:r w:rsidRPr="00583B5E">
              <w:rPr>
                <w:rStyle w:val="Text-BoldName"/>
              </w:rPr>
              <w:t>In between dates</w:t>
            </w:r>
            <w:r w:rsidRPr="00583B5E">
              <w:t xml:space="preserve"> selected.</w:t>
            </w:r>
          </w:p>
        </w:tc>
      </w:tr>
      <w:tr w:rsidR="00583B5E" w:rsidRPr="00B836FB" w14:paraId="40355A39" w14:textId="77777777" w:rsidTr="000968E5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38A5C5A" w14:textId="77777777" w:rsidR="00583B5E" w:rsidRPr="00583B5E" w:rsidRDefault="00583B5E" w:rsidP="00583B5E">
            <w:pPr>
              <w:pStyle w:val="Text-BoldAll"/>
            </w:pPr>
            <w:r w:rsidRPr="00DD4D9E">
              <w:t>Offence Date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E05D124" w14:textId="77777777" w:rsidR="00583B5E" w:rsidRPr="00583B5E" w:rsidRDefault="00583B5E" w:rsidP="00583B5E">
            <w:pPr>
              <w:pStyle w:val="Text"/>
            </w:pPr>
            <w:r w:rsidRPr="00DD4D9E">
              <w:t xml:space="preserve">Type date or click </w:t>
            </w:r>
            <w:r w:rsidRPr="00583B5E">
              <w:rPr>
                <w:rStyle w:val="Text-BoldName"/>
              </w:rPr>
              <w:t>calendar</w:t>
            </w:r>
            <w:r w:rsidRPr="00583B5E">
              <w:t xml:space="preserve"> icon to select date. </w:t>
            </w:r>
          </w:p>
        </w:tc>
      </w:tr>
      <w:tr w:rsidR="00583B5E" w:rsidRPr="00B836FB" w14:paraId="224864A2" w14:textId="77777777" w:rsidTr="000968E5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D31831" w14:textId="77777777" w:rsidR="00583B5E" w:rsidRPr="00583B5E" w:rsidRDefault="00583B5E" w:rsidP="00583B5E">
            <w:pPr>
              <w:pStyle w:val="Text-BoldAll"/>
            </w:pPr>
            <w:r w:rsidRPr="00DD4D9E">
              <w:t>Place of most serious offence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25407B0" w14:textId="77777777" w:rsidR="00583B5E" w:rsidRPr="00583B5E" w:rsidRDefault="00583B5E" w:rsidP="00583B5E">
            <w:pPr>
              <w:pStyle w:val="Text"/>
            </w:pPr>
            <w:r w:rsidRPr="00DD4D9E">
              <w:t xml:space="preserve">Type suburb. </w:t>
            </w:r>
          </w:p>
          <w:p w14:paraId="3CB7B664" w14:textId="77777777" w:rsidR="00583B5E" w:rsidRPr="00583B5E" w:rsidRDefault="00583B5E" w:rsidP="00583B5E">
            <w:pPr>
              <w:pStyle w:val="Text"/>
            </w:pPr>
            <w:r w:rsidRPr="00DD4D9E">
              <w:t xml:space="preserve">Select correct option from results. </w:t>
            </w:r>
          </w:p>
          <w:p w14:paraId="6EDCF0CB" w14:textId="77777777" w:rsidR="00583B5E" w:rsidRPr="00583B5E" w:rsidRDefault="00583B5E" w:rsidP="00583B5E">
            <w:pPr>
              <w:pStyle w:val="CalloutHeadingNote"/>
            </w:pPr>
            <w:r w:rsidRPr="00DD4D9E">
              <w:t>Note:</w:t>
            </w:r>
          </w:p>
          <w:p w14:paraId="2D0E8D1D" w14:textId="77777777" w:rsidR="00583B5E" w:rsidRPr="00583B5E" w:rsidRDefault="00583B5E" w:rsidP="00583B5E">
            <w:pPr>
              <w:pStyle w:val="CalloutText"/>
            </w:pPr>
            <w:r w:rsidRPr="00DD4D9E">
              <w:rPr>
                <w:rStyle w:val="Text-BoldName"/>
              </w:rPr>
              <w:t>Place of Offence Postcode</w:t>
            </w:r>
            <w:r w:rsidRPr="00583B5E">
              <w:t xml:space="preserve"> field automatically populates when selection made</w:t>
            </w:r>
          </w:p>
        </w:tc>
      </w:tr>
      <w:tr w:rsidR="00583B5E" w:rsidRPr="00B836FB" w14:paraId="081BE104" w14:textId="77777777" w:rsidTr="000968E5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495F30" w14:textId="77777777" w:rsidR="00583B5E" w:rsidRPr="00583B5E" w:rsidRDefault="00583B5E" w:rsidP="00583B5E">
            <w:pPr>
              <w:pStyle w:val="Text-BoldAll"/>
            </w:pPr>
            <w:r w:rsidRPr="00DD4D9E">
              <w:t>Act and section code of most serious offence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FD58116" w14:textId="77777777" w:rsidR="00583B5E" w:rsidRPr="00583B5E" w:rsidRDefault="00583B5E" w:rsidP="00583B5E">
            <w:pPr>
              <w:pStyle w:val="Text"/>
            </w:pPr>
            <w:r w:rsidRPr="00DD4D9E">
              <w:t xml:space="preserve">Type offence code or keyword(s). </w:t>
            </w:r>
          </w:p>
          <w:p w14:paraId="6CC62239" w14:textId="77777777" w:rsidR="00583B5E" w:rsidRPr="00583B5E" w:rsidRDefault="00583B5E" w:rsidP="00583B5E">
            <w:pPr>
              <w:pStyle w:val="Text"/>
            </w:pPr>
            <w:r w:rsidRPr="00DD4D9E">
              <w:t xml:space="preserve">Select correct option from results. </w:t>
            </w:r>
          </w:p>
        </w:tc>
      </w:tr>
    </w:tbl>
    <w:p w14:paraId="131A67E2" w14:textId="51BA9326" w:rsidR="00DD4D9E" w:rsidRDefault="00DD4D9E">
      <w:pPr>
        <w:rPr>
          <w:szCs w:val="24"/>
        </w:rPr>
      </w:pPr>
      <w:r>
        <w:br w:type="page"/>
      </w:r>
    </w:p>
    <w:p w14:paraId="23109521" w14:textId="5CBE7EFC" w:rsidR="00DD4D9E" w:rsidRPr="00261DA3" w:rsidRDefault="00DD4D9E" w:rsidP="00261DA3">
      <w:pPr>
        <w:pStyle w:val="Text-Step"/>
        <w:rPr>
          <w:rStyle w:val="Text-BoldName"/>
          <w:b w:val="0"/>
          <w:bCs w:val="0"/>
          <w:color w:val="auto"/>
        </w:rPr>
      </w:pPr>
      <w:r w:rsidRPr="00261DA3">
        <w:lastRenderedPageBreak/>
        <w:t xml:space="preserve">Click:  </w:t>
      </w:r>
      <w:r w:rsidRPr="00261DA3">
        <w:rPr>
          <w:rStyle w:val="Text-BoldName"/>
        </w:rPr>
        <w:t>Next Step</w:t>
      </w:r>
    </w:p>
    <w:p w14:paraId="212381E5" w14:textId="77777777" w:rsidR="00DD4D9E" w:rsidRPr="00DD4D9E" w:rsidRDefault="00DD4D9E" w:rsidP="00DD4D9E">
      <w:pPr>
        <w:pStyle w:val="Text-StepResult"/>
      </w:pPr>
      <w:r w:rsidRPr="00DD4D9E">
        <w:rPr>
          <w:rStyle w:val="Text-BoldName"/>
        </w:rPr>
        <w:t>Related Cases</w:t>
      </w:r>
      <w:r w:rsidRPr="00DD4D9E">
        <w:t xml:space="preserve"> screen displays:</w:t>
      </w:r>
    </w:p>
    <w:p w14:paraId="567D549A" w14:textId="14BA0EA8" w:rsidR="00DD4D9E" w:rsidRPr="00DD4D9E" w:rsidRDefault="00DD4D9E" w:rsidP="00DD4D9E">
      <w:pPr>
        <w:pStyle w:val="Text-StepResult"/>
      </w:pPr>
      <w:r w:rsidRPr="00DD4D9E">
        <w:rPr>
          <w:noProof/>
        </w:rPr>
        <w:drawing>
          <wp:inline distT="0" distB="0" distL="0" distR="0" wp14:anchorId="40D0F77B" wp14:editId="4E69E708">
            <wp:extent cx="5850000" cy="3474000"/>
            <wp:effectExtent l="19050" t="19050" r="17780" b="12700"/>
            <wp:docPr id="9614102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1022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47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1B5986" w14:textId="77777777" w:rsidR="00936B3D" w:rsidRDefault="00936B3D">
      <w:pPr>
        <w:rPr>
          <w:szCs w:val="24"/>
        </w:rPr>
      </w:pPr>
      <w:r>
        <w:br w:type="page"/>
      </w:r>
    </w:p>
    <w:p w14:paraId="1B000CD9" w14:textId="1D8AACFE" w:rsidR="00936B3D" w:rsidRPr="00936B3D" w:rsidRDefault="00936B3D" w:rsidP="00936B3D">
      <w:pPr>
        <w:pStyle w:val="Text-Step"/>
      </w:pPr>
      <w:r w:rsidRPr="00936B3D">
        <w:lastRenderedPageBreak/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525"/>
      </w:tblGrid>
      <w:tr w:rsidR="00936B3D" w14:paraId="60960E0D" w14:textId="77777777" w:rsidTr="005324E1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BF99355" w14:textId="77777777" w:rsidR="00936B3D" w:rsidRPr="00936B3D" w:rsidRDefault="00936B3D" w:rsidP="00936B3D">
            <w:pPr>
              <w:pStyle w:val="PanelTableHeading"/>
            </w:pPr>
            <w:r w:rsidRPr="00936B3D">
              <w:t>Panel:  Related Cases</w:t>
            </w:r>
          </w:p>
        </w:tc>
      </w:tr>
      <w:tr w:rsidR="00936B3D" w14:paraId="633DA649" w14:textId="77777777" w:rsidTr="005324E1">
        <w:trPr>
          <w:trHeight w:val="567"/>
          <w:tblHeader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7A5F165" w14:textId="77777777" w:rsidR="00936B3D" w:rsidRPr="00936B3D" w:rsidRDefault="00936B3D" w:rsidP="00936B3D">
            <w:pPr>
              <w:pStyle w:val="PanelTableSubheading"/>
            </w:pPr>
            <w:r w:rsidRPr="00936B3D">
              <w:t>Field: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42AA661" w14:textId="77777777" w:rsidR="00936B3D" w:rsidRPr="00936B3D" w:rsidRDefault="00936B3D" w:rsidP="00936B3D">
            <w:pPr>
              <w:pStyle w:val="PanelTableSubheading"/>
            </w:pPr>
            <w:r w:rsidRPr="00936B3D">
              <w:t>Action:</w:t>
            </w:r>
          </w:p>
        </w:tc>
      </w:tr>
      <w:tr w:rsidR="00936B3D" w14:paraId="0E8B6756" w14:textId="77777777" w:rsidTr="005324E1">
        <w:trPr>
          <w:trHeight w:val="521"/>
        </w:trPr>
        <w:tc>
          <w:tcPr>
            <w:tcW w:w="3685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F21308F" w14:textId="07B50FDC" w:rsidR="00936B3D" w:rsidRPr="00936B3D" w:rsidRDefault="00936B3D" w:rsidP="00936B3D">
            <w:pPr>
              <w:pStyle w:val="Text-BoldAll"/>
            </w:pPr>
            <w:r w:rsidRPr="00936B3D">
              <w:t xml:space="preserve">Associated Intervention Order Case Numbers </w:t>
            </w:r>
          </w:p>
        </w:tc>
        <w:tc>
          <w:tcPr>
            <w:tcW w:w="5525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750C952" w14:textId="77777777" w:rsidR="00936B3D" w:rsidRPr="00936B3D" w:rsidRDefault="00936B3D" w:rsidP="00936B3D">
            <w:pPr>
              <w:pStyle w:val="Text"/>
            </w:pPr>
            <w:r w:rsidRPr="00936B3D">
              <w:t xml:space="preserve">Type number if provided. </w:t>
            </w:r>
          </w:p>
          <w:p w14:paraId="014833CC" w14:textId="77777777" w:rsidR="00936B3D" w:rsidRPr="00936B3D" w:rsidRDefault="00936B3D" w:rsidP="00936B3D">
            <w:pPr>
              <w:pStyle w:val="CalloutHeadingNote"/>
            </w:pPr>
            <w:r w:rsidRPr="00936B3D">
              <w:t>Note:</w:t>
            </w:r>
          </w:p>
          <w:p w14:paraId="49F7C6E4" w14:textId="77777777" w:rsidR="00936B3D" w:rsidRPr="00936B3D" w:rsidRDefault="00936B3D" w:rsidP="00936B3D">
            <w:pPr>
              <w:pStyle w:val="Text"/>
            </w:pPr>
            <w:r w:rsidRPr="00936B3D">
              <w:t>To add another related intervention order case number:</w:t>
            </w:r>
          </w:p>
          <w:p w14:paraId="4195F1FF" w14:textId="77777777" w:rsidR="00936B3D" w:rsidRPr="00936B3D" w:rsidRDefault="00936B3D" w:rsidP="00936B3D">
            <w:pPr>
              <w:pStyle w:val="Bullet1Space"/>
            </w:pPr>
            <w:r w:rsidRPr="00936B3D">
              <w:t xml:space="preserve">Click:  </w:t>
            </w:r>
            <w:r w:rsidRPr="00936B3D">
              <w:rPr>
                <w:rStyle w:val="Text-BoldName"/>
              </w:rPr>
              <w:t xml:space="preserve">+ Associated Intervention Order Case Numbers </w:t>
            </w:r>
          </w:p>
          <w:p w14:paraId="3071886C" w14:textId="77777777" w:rsidR="00936B3D" w:rsidRPr="00936B3D" w:rsidRDefault="00936B3D" w:rsidP="00936B3D">
            <w:pPr>
              <w:pStyle w:val="Bullet1Space"/>
            </w:pPr>
            <w:r w:rsidRPr="00936B3D">
              <w:t>Complete additional panels</w:t>
            </w:r>
          </w:p>
        </w:tc>
      </w:tr>
      <w:tr w:rsidR="00936B3D" w14:paraId="7EAE8B41" w14:textId="77777777" w:rsidTr="005324E1">
        <w:trPr>
          <w:trHeight w:val="498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5080864" w14:textId="58735618" w:rsidR="00936B3D" w:rsidRPr="00936B3D" w:rsidRDefault="00936B3D" w:rsidP="00936B3D">
            <w:pPr>
              <w:pStyle w:val="Text-BoldAll"/>
            </w:pPr>
            <w:r w:rsidRPr="00936B3D">
              <w:t xml:space="preserve">Co-Accused Case numbers 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0369601" w14:textId="77777777" w:rsidR="00936B3D" w:rsidRPr="00936B3D" w:rsidRDefault="00936B3D" w:rsidP="00936B3D">
            <w:pPr>
              <w:pStyle w:val="Text"/>
            </w:pPr>
            <w:r w:rsidRPr="00936B3D">
              <w:t xml:space="preserve">Type number if provided. </w:t>
            </w:r>
          </w:p>
          <w:p w14:paraId="79258E9C" w14:textId="77777777" w:rsidR="00936B3D" w:rsidRPr="00936B3D" w:rsidRDefault="00936B3D" w:rsidP="00936B3D">
            <w:pPr>
              <w:pStyle w:val="CalloutHeadingNote"/>
            </w:pPr>
            <w:r w:rsidRPr="00936B3D">
              <w:t>Note:</w:t>
            </w:r>
          </w:p>
          <w:p w14:paraId="30DCE664" w14:textId="77777777" w:rsidR="00936B3D" w:rsidRPr="00936B3D" w:rsidRDefault="00936B3D" w:rsidP="00936B3D">
            <w:pPr>
              <w:pStyle w:val="Text"/>
            </w:pPr>
            <w:r w:rsidRPr="00936B3D">
              <w:t>To add another Co-Accused case number:</w:t>
            </w:r>
          </w:p>
          <w:p w14:paraId="257F5D93" w14:textId="77777777" w:rsidR="00936B3D" w:rsidRPr="00936B3D" w:rsidRDefault="00936B3D" w:rsidP="00936B3D">
            <w:pPr>
              <w:pStyle w:val="Bullet1"/>
            </w:pPr>
            <w:r w:rsidRPr="00936B3D">
              <w:t xml:space="preserve">Click:  </w:t>
            </w:r>
            <w:r w:rsidRPr="00936B3D">
              <w:rPr>
                <w:rStyle w:val="Text-BoldName"/>
              </w:rPr>
              <w:t xml:space="preserve">+ Co-Accused Case numbers </w:t>
            </w:r>
          </w:p>
          <w:p w14:paraId="2235A2AD" w14:textId="77777777" w:rsidR="00936B3D" w:rsidRPr="00936B3D" w:rsidRDefault="00936B3D" w:rsidP="00936B3D">
            <w:pPr>
              <w:pStyle w:val="Bullet1"/>
            </w:pPr>
            <w:r w:rsidRPr="00936B3D">
              <w:t>Complete additional panels</w:t>
            </w:r>
          </w:p>
        </w:tc>
      </w:tr>
    </w:tbl>
    <w:p w14:paraId="2407B159" w14:textId="77777777" w:rsidR="00936B3D" w:rsidRDefault="00936B3D">
      <w:pPr>
        <w:rPr>
          <w:szCs w:val="24"/>
        </w:rPr>
      </w:pPr>
      <w:r>
        <w:br w:type="page"/>
      </w:r>
    </w:p>
    <w:p w14:paraId="2AAA2BB1" w14:textId="77777777" w:rsidR="009E1C1C" w:rsidRPr="009E1C1C" w:rsidRDefault="009E1C1C" w:rsidP="009E1C1C">
      <w:pPr>
        <w:pStyle w:val="Text-Step"/>
        <w:rPr>
          <w:rStyle w:val="Text-BoldName"/>
          <w:b w:val="0"/>
          <w:bCs w:val="0"/>
          <w:color w:val="auto"/>
        </w:rPr>
      </w:pPr>
      <w:r w:rsidRPr="009E1C1C">
        <w:lastRenderedPageBreak/>
        <w:t xml:space="preserve">Click:  </w:t>
      </w:r>
      <w:r w:rsidRPr="009E1C1C">
        <w:rPr>
          <w:rStyle w:val="Text-BoldName"/>
        </w:rPr>
        <w:t>Next Step</w:t>
      </w:r>
    </w:p>
    <w:p w14:paraId="5D5AF120" w14:textId="77777777" w:rsidR="009E1C1C" w:rsidRPr="00936B3D" w:rsidRDefault="009E1C1C" w:rsidP="009E1C1C">
      <w:pPr>
        <w:pStyle w:val="Text-StepResult"/>
      </w:pPr>
      <w:r w:rsidRPr="00936B3D">
        <w:rPr>
          <w:rStyle w:val="Text-BoldName"/>
        </w:rPr>
        <w:t>Document</w:t>
      </w:r>
      <w:r>
        <w:rPr>
          <w:rStyle w:val="Text-BoldName"/>
        </w:rPr>
        <w:t xml:space="preserve">s </w:t>
      </w:r>
      <w:r w:rsidRPr="00936B3D">
        <w:t>screen displays:</w:t>
      </w:r>
    </w:p>
    <w:p w14:paraId="04E151F0" w14:textId="77777777" w:rsidR="009E1C1C" w:rsidRPr="00936B3D" w:rsidRDefault="009E1C1C" w:rsidP="009E1C1C">
      <w:pPr>
        <w:pStyle w:val="Text-StepResult"/>
      </w:pPr>
      <w:r w:rsidRPr="009E1C1C">
        <w:rPr>
          <w:noProof/>
        </w:rPr>
        <w:drawing>
          <wp:inline distT="0" distB="0" distL="0" distR="0" wp14:anchorId="72373BB2" wp14:editId="4BFA034A">
            <wp:extent cx="5850000" cy="3211200"/>
            <wp:effectExtent l="19050" t="19050" r="17780" b="27305"/>
            <wp:docPr id="18817617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6170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21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111A96" w14:textId="77777777" w:rsidR="009E1C1C" w:rsidRPr="00936B3D" w:rsidRDefault="009E1C1C" w:rsidP="009E1C1C">
      <w:pPr>
        <w:pStyle w:val="Text-Step"/>
      </w:pPr>
      <w:r w:rsidRPr="00936B3D"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08"/>
      </w:tblGrid>
      <w:tr w:rsidR="009E1C1C" w14:paraId="7348C515" w14:textId="77777777" w:rsidTr="000968E5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235C163" w14:textId="77777777" w:rsidR="009E1C1C" w:rsidRPr="009E1C1C" w:rsidRDefault="009E1C1C" w:rsidP="009E1C1C">
            <w:pPr>
              <w:pStyle w:val="PanelTableHeading"/>
            </w:pPr>
            <w:r w:rsidRPr="00936B3D">
              <w:t>Panel:  Additional Documents</w:t>
            </w:r>
          </w:p>
        </w:tc>
      </w:tr>
      <w:tr w:rsidR="009E1C1C" w14:paraId="18B2C69D" w14:textId="77777777" w:rsidTr="000968E5">
        <w:trPr>
          <w:trHeight w:val="567"/>
          <w:tblHeader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9BDB9D4" w14:textId="77777777" w:rsidR="009E1C1C" w:rsidRPr="009E1C1C" w:rsidRDefault="009E1C1C" w:rsidP="009E1C1C">
            <w:pPr>
              <w:pStyle w:val="PanelTableSubheading"/>
            </w:pPr>
            <w:r w:rsidRPr="00936B3D">
              <w:t>Field:</w:t>
            </w:r>
          </w:p>
        </w:tc>
        <w:tc>
          <w:tcPr>
            <w:tcW w:w="58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0E8ED5F5" w14:textId="77777777" w:rsidR="009E1C1C" w:rsidRPr="009E1C1C" w:rsidRDefault="009E1C1C" w:rsidP="009E1C1C">
            <w:pPr>
              <w:pStyle w:val="PanelTableSubheading"/>
            </w:pPr>
            <w:r w:rsidRPr="00936B3D">
              <w:t>Action:</w:t>
            </w:r>
          </w:p>
        </w:tc>
      </w:tr>
      <w:tr w:rsidR="009E1C1C" w14:paraId="24A3EFD3" w14:textId="77777777" w:rsidTr="000968E5">
        <w:trPr>
          <w:trHeight w:val="615"/>
        </w:trPr>
        <w:tc>
          <w:tcPr>
            <w:tcW w:w="340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D7A27C4" w14:textId="77777777" w:rsidR="009E1C1C" w:rsidRPr="009E1C1C" w:rsidRDefault="009E1C1C" w:rsidP="009E1C1C">
            <w:pPr>
              <w:pStyle w:val="Text-BoldAll"/>
            </w:pPr>
            <w:r w:rsidRPr="00936B3D">
              <w:t>Code / Name</w:t>
            </w:r>
          </w:p>
        </w:tc>
        <w:tc>
          <w:tcPr>
            <w:tcW w:w="580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2543C8D" w14:textId="77777777" w:rsidR="009E1C1C" w:rsidRPr="009E1C1C" w:rsidRDefault="009E1C1C" w:rsidP="009E1C1C">
            <w:pPr>
              <w:pStyle w:val="Text"/>
            </w:pPr>
            <w:r>
              <w:t>-</w:t>
            </w:r>
          </w:p>
        </w:tc>
      </w:tr>
      <w:tr w:rsidR="009E1C1C" w14:paraId="4385771C" w14:textId="77777777" w:rsidTr="000968E5">
        <w:trPr>
          <w:trHeight w:val="15"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0343C35" w14:textId="77777777" w:rsidR="009E1C1C" w:rsidRPr="009E1C1C" w:rsidRDefault="009E1C1C" w:rsidP="009E1C1C">
            <w:pPr>
              <w:pStyle w:val="Text-BoldAll"/>
            </w:pPr>
            <w:r w:rsidRPr="00936B3D">
              <w:t>Upload Documents</w:t>
            </w:r>
          </w:p>
        </w:tc>
        <w:tc>
          <w:tcPr>
            <w:tcW w:w="58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EF68CD4" w14:textId="77777777" w:rsidR="009E1C1C" w:rsidRPr="009E1C1C" w:rsidRDefault="009E1C1C" w:rsidP="009E1C1C">
            <w:pPr>
              <w:pStyle w:val="Text"/>
            </w:pPr>
            <w:r w:rsidRPr="00936B3D">
              <w:t xml:space="preserve">Click:  </w:t>
            </w:r>
            <w:r w:rsidRPr="009E1C1C">
              <w:rPr>
                <w:rStyle w:val="Text-BoldName"/>
              </w:rPr>
              <w:t>Choose File</w:t>
            </w:r>
            <w:r w:rsidRPr="009E1C1C">
              <w:t xml:space="preserve"> and attach PDF document.</w:t>
            </w:r>
          </w:p>
        </w:tc>
      </w:tr>
    </w:tbl>
    <w:p w14:paraId="192CDEF5" w14:textId="6FFF1D12" w:rsidR="009E1C1C" w:rsidRDefault="009E1C1C">
      <w:pPr>
        <w:rPr>
          <w:szCs w:val="24"/>
        </w:rPr>
      </w:pPr>
      <w:r>
        <w:br w:type="page"/>
      </w:r>
    </w:p>
    <w:p w14:paraId="4FB0EE58" w14:textId="1AED3592" w:rsidR="005C24A7" w:rsidRPr="00261DA3" w:rsidRDefault="005C24A7" w:rsidP="009E1C1C">
      <w:pPr>
        <w:pStyle w:val="Text-Step"/>
        <w:rPr>
          <w:rStyle w:val="Text-BoldName"/>
          <w:b w:val="0"/>
          <w:bCs w:val="0"/>
          <w:color w:val="auto"/>
        </w:rPr>
      </w:pPr>
      <w:r w:rsidRPr="00261DA3">
        <w:lastRenderedPageBreak/>
        <w:t xml:space="preserve">Click:  </w:t>
      </w:r>
      <w:r w:rsidRPr="00261DA3">
        <w:rPr>
          <w:rStyle w:val="Text-BoldName"/>
        </w:rPr>
        <w:t>Proceed</w:t>
      </w:r>
    </w:p>
    <w:p w14:paraId="6A6028D5" w14:textId="77777777" w:rsidR="005C24A7" w:rsidRPr="005C24A7" w:rsidRDefault="005C24A7" w:rsidP="005C24A7">
      <w:pPr>
        <w:pStyle w:val="Text-StepResult"/>
      </w:pPr>
      <w:r w:rsidRPr="005C24A7">
        <w:rPr>
          <w:rStyle w:val="Text-BoldName"/>
        </w:rPr>
        <w:t>Confirmation of Filing</w:t>
      </w:r>
      <w:r w:rsidRPr="005C24A7">
        <w:t xml:space="preserve"> screen displays:</w:t>
      </w:r>
    </w:p>
    <w:p w14:paraId="23AB18AA" w14:textId="05102801" w:rsidR="005C24A7" w:rsidRPr="005C24A7" w:rsidRDefault="005C24A7" w:rsidP="005C24A7">
      <w:pPr>
        <w:pStyle w:val="Text-StepResultImage"/>
      </w:pPr>
      <w:r w:rsidRPr="005C24A7">
        <w:rPr>
          <w:noProof/>
        </w:rPr>
        <w:drawing>
          <wp:inline distT="0" distB="0" distL="0" distR="0" wp14:anchorId="57DB6522" wp14:editId="04E1D038">
            <wp:extent cx="3600000" cy="3289756"/>
            <wp:effectExtent l="19050" t="19050" r="19685" b="25400"/>
            <wp:docPr id="1810398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98935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r="53265"/>
                    <a:stretch/>
                  </pic:blipFill>
                  <pic:spPr bwMode="auto">
                    <a:xfrm>
                      <a:off x="0" y="0"/>
                      <a:ext cx="3600000" cy="32897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21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"/>
        <w:gridCol w:w="8141"/>
      </w:tblGrid>
      <w:tr w:rsidR="005C24A7" w:rsidRPr="001915A5" w14:paraId="1595B2FD" w14:textId="77777777" w:rsidTr="005324E1">
        <w:tc>
          <w:tcPr>
            <w:tcW w:w="1069" w:type="dxa"/>
            <w:hideMark/>
          </w:tcPr>
          <w:p w14:paraId="79967A0C" w14:textId="77777777" w:rsidR="005C24A7" w:rsidRPr="005C24A7" w:rsidRDefault="005C24A7" w:rsidP="005C24A7">
            <w:r w:rsidRPr="005C24A7">
              <w:rPr>
                <w:noProof/>
              </w:rPr>
              <w:drawing>
                <wp:inline distT="0" distB="0" distL="0" distR="0" wp14:anchorId="71420D79" wp14:editId="6E9B56CC">
                  <wp:extent cx="540000" cy="540000"/>
                  <wp:effectExtent l="0" t="0" r="0" b="0"/>
                  <wp:docPr id="6" name="Picture 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hideMark/>
          </w:tcPr>
          <w:p w14:paraId="1CD52635" w14:textId="77777777" w:rsidR="005C24A7" w:rsidRPr="005C24A7" w:rsidRDefault="005C24A7" w:rsidP="005C24A7">
            <w:pPr>
              <w:pStyle w:val="CalloutHeadingNote"/>
            </w:pPr>
            <w:r w:rsidRPr="005C24A7">
              <w:t>Note:</w:t>
            </w:r>
          </w:p>
          <w:p w14:paraId="38277EDE" w14:textId="7E692317" w:rsidR="005C24A7" w:rsidRPr="005C24A7" w:rsidRDefault="005C24A7" w:rsidP="005C24A7">
            <w:pPr>
              <w:pStyle w:val="Bullet1"/>
            </w:pPr>
            <w:r w:rsidRPr="005C24A7">
              <w:t>Document is placed in work queue for registry to review</w:t>
            </w:r>
          </w:p>
          <w:p w14:paraId="5E3AECA7" w14:textId="77777777" w:rsidR="005C24A7" w:rsidRPr="005C24A7" w:rsidRDefault="005C24A7" w:rsidP="005C24A7">
            <w:pPr>
              <w:pStyle w:val="Bullet1"/>
            </w:pPr>
            <w:r w:rsidRPr="005C24A7">
              <w:t xml:space="preserve">If approved, document is accessed through </w:t>
            </w:r>
            <w:r w:rsidRPr="005C24A7">
              <w:rPr>
                <w:rStyle w:val="Text-BoldName"/>
              </w:rPr>
              <w:t>My Account</w:t>
            </w:r>
            <w:r w:rsidRPr="005C24A7">
              <w:t xml:space="preserve"> screen</w:t>
            </w:r>
          </w:p>
        </w:tc>
      </w:tr>
      <w:tr w:rsidR="005C24A7" w:rsidRPr="001915A5" w14:paraId="18F2D6F9" w14:textId="77777777" w:rsidTr="005324E1">
        <w:tc>
          <w:tcPr>
            <w:tcW w:w="1069" w:type="dxa"/>
          </w:tcPr>
          <w:p w14:paraId="2B00521A" w14:textId="77777777" w:rsidR="005C24A7" w:rsidRPr="005C24A7" w:rsidRDefault="005C24A7" w:rsidP="005C24A7">
            <w:pPr>
              <w:pStyle w:val="CalloutSpace"/>
            </w:pPr>
          </w:p>
        </w:tc>
        <w:tc>
          <w:tcPr>
            <w:tcW w:w="8141" w:type="dxa"/>
          </w:tcPr>
          <w:p w14:paraId="465A8025" w14:textId="77777777" w:rsidR="005C24A7" w:rsidRPr="005C24A7" w:rsidRDefault="005C24A7" w:rsidP="005C24A7">
            <w:pPr>
              <w:pStyle w:val="CalloutSpace"/>
            </w:pPr>
          </w:p>
        </w:tc>
      </w:tr>
      <w:tr w:rsidR="005C24A7" w:rsidRPr="001915A5" w14:paraId="53E0C713" w14:textId="77777777" w:rsidTr="005324E1">
        <w:tc>
          <w:tcPr>
            <w:tcW w:w="1069" w:type="dxa"/>
            <w:hideMark/>
          </w:tcPr>
          <w:p w14:paraId="372DC588" w14:textId="77777777" w:rsidR="005C24A7" w:rsidRPr="005C24A7" w:rsidRDefault="005C24A7" w:rsidP="005C24A7">
            <w:r w:rsidRPr="005C24A7">
              <w:rPr>
                <w:noProof/>
              </w:rPr>
              <w:drawing>
                <wp:inline distT="0" distB="0" distL="0" distR="0" wp14:anchorId="777EEA17" wp14:editId="3B34AB45">
                  <wp:extent cx="536400" cy="540000"/>
                  <wp:effectExtent l="0" t="0" r="0" b="0"/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hideMark/>
          </w:tcPr>
          <w:p w14:paraId="71FFB949" w14:textId="77777777" w:rsidR="005C24A7" w:rsidRPr="005C24A7" w:rsidRDefault="005C24A7" w:rsidP="005C24A7">
            <w:pPr>
              <w:pStyle w:val="CalloutHeadingResource"/>
            </w:pPr>
            <w:r w:rsidRPr="005C24A7">
              <w:t>Resource:</w:t>
            </w:r>
          </w:p>
          <w:p w14:paraId="7A741F46" w14:textId="77777777" w:rsidR="005C24A7" w:rsidRPr="005C24A7" w:rsidRDefault="005C24A7" w:rsidP="005C24A7">
            <w:pPr>
              <w:pStyle w:val="CalloutText"/>
            </w:pPr>
            <w:r w:rsidRPr="005C24A7">
              <w:t xml:space="preserve">See Quick Reference Guide:  </w:t>
            </w:r>
            <w:r w:rsidRPr="005C24A7">
              <w:rPr>
                <w:rStyle w:val="Text-BoldName"/>
              </w:rPr>
              <w:t>Download document</w:t>
            </w:r>
          </w:p>
        </w:tc>
      </w:tr>
    </w:tbl>
    <w:p w14:paraId="1BA1DC11" w14:textId="77777777" w:rsidR="005C24A7" w:rsidRDefault="005C24A7">
      <w:pPr>
        <w:rPr>
          <w:b/>
          <w:bCs/>
        </w:rPr>
      </w:pPr>
      <w:r>
        <w:rPr>
          <w:b/>
          <w:bCs/>
        </w:rPr>
        <w:br w:type="page"/>
      </w:r>
    </w:p>
    <w:p w14:paraId="7B9E06E8" w14:textId="2306D880" w:rsidR="006763FA" w:rsidRPr="006763FA" w:rsidRDefault="006763FA" w:rsidP="006763FA">
      <w:pPr>
        <w:pStyle w:val="Heading1"/>
      </w:pPr>
      <w:bookmarkStart w:id="2" w:name="_Toc187229037"/>
      <w:r w:rsidRPr="006763FA">
        <w:lastRenderedPageBreak/>
        <w:t>File Charge and Warrant to Arrest</w:t>
      </w:r>
      <w:r w:rsidR="00D137F8">
        <w:t xml:space="preserve"> - </w:t>
      </w:r>
      <w:r w:rsidR="005C340B">
        <w:t>Non-Victoria</w:t>
      </w:r>
      <w:r w:rsidRPr="006763FA">
        <w:t xml:space="preserve"> Police</w:t>
      </w:r>
      <w:bookmarkEnd w:id="2"/>
    </w:p>
    <w:p w14:paraId="0D75799D" w14:textId="77777777" w:rsidR="00913552" w:rsidRPr="00DA0D6F" w:rsidRDefault="00913552" w:rsidP="00DA0D6F">
      <w:pPr>
        <w:pStyle w:val="Text-Step"/>
        <w:numPr>
          <w:ilvl w:val="0"/>
          <w:numId w:val="22"/>
        </w:numPr>
        <w:rPr>
          <w:rStyle w:val="Text-BoldName"/>
          <w:b w:val="0"/>
          <w:bCs w:val="0"/>
          <w:color w:val="auto"/>
        </w:rPr>
      </w:pPr>
      <w:r w:rsidRPr="00DA0D6F">
        <w:t xml:space="preserve">From </w:t>
      </w:r>
      <w:r w:rsidRPr="00DA0D6F">
        <w:rPr>
          <w:rStyle w:val="Text-BoldName"/>
          <w:b w:val="0"/>
          <w:bCs w:val="0"/>
          <w:color w:val="auto"/>
        </w:rPr>
        <w:t xml:space="preserve">CMS Portal </w:t>
      </w:r>
      <w:r w:rsidRPr="00DA0D6F">
        <w:rPr>
          <w:rStyle w:val="Text-BoldName"/>
        </w:rPr>
        <w:t>Home</w:t>
      </w:r>
      <w:r w:rsidRPr="00DA0D6F">
        <w:rPr>
          <w:rStyle w:val="Text-BoldName"/>
          <w:b w:val="0"/>
          <w:bCs w:val="0"/>
          <w:color w:val="auto"/>
        </w:rPr>
        <w:t xml:space="preserve"> page</w:t>
      </w:r>
      <w:r w:rsidRPr="00DA0D6F">
        <w:t xml:space="preserve">, select:  </w:t>
      </w:r>
      <w:r w:rsidRPr="00DA0D6F">
        <w:rPr>
          <w:rStyle w:val="Text-BoldName"/>
        </w:rPr>
        <w:t>Magistrates' Court of Victoria</w:t>
      </w:r>
      <w:r w:rsidRPr="00DA0D6F">
        <w:rPr>
          <w:rStyle w:val="Text-BoldName"/>
          <w:b w:val="0"/>
          <w:bCs w:val="0"/>
          <w:color w:val="auto"/>
        </w:rPr>
        <w:t xml:space="preserve"> or </w:t>
      </w:r>
      <w:r w:rsidRPr="00DA0D6F">
        <w:rPr>
          <w:rStyle w:val="Text-BoldName"/>
        </w:rPr>
        <w:t>Children's Court Victoria</w:t>
      </w:r>
    </w:p>
    <w:p w14:paraId="488EB7A7" w14:textId="77777777" w:rsidR="00AC149E" w:rsidRPr="00AC149E" w:rsidRDefault="00AC149E" w:rsidP="00AC149E">
      <w:pPr>
        <w:pStyle w:val="Text-StepResult"/>
      </w:pPr>
      <w:r w:rsidRPr="00AC149E">
        <w:rPr>
          <w:rStyle w:val="Text-BoldName"/>
        </w:rPr>
        <w:t xml:space="preserve">Select a Case Type </w:t>
      </w:r>
      <w:r w:rsidRPr="00AC149E">
        <w:t>screen displays:</w:t>
      </w:r>
    </w:p>
    <w:p w14:paraId="69D767E1" w14:textId="43625D5C" w:rsidR="00BF32AD" w:rsidRDefault="000B331C" w:rsidP="00DA2F17">
      <w:pPr>
        <w:pStyle w:val="Text-StepResultImage"/>
      </w:pPr>
      <w:r w:rsidRPr="000B331C">
        <w:rPr>
          <w:noProof/>
        </w:rPr>
        <w:drawing>
          <wp:inline distT="0" distB="0" distL="0" distR="0" wp14:anchorId="2FA45F73" wp14:editId="650982D7">
            <wp:extent cx="3600000" cy="1512000"/>
            <wp:effectExtent l="19050" t="19050" r="19685" b="12065"/>
            <wp:docPr id="1104612144" name="Picture 1" descr="A blue rectangl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12144" name="Picture 1" descr="A blue rectangles with white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1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EDFDA9" w14:textId="77777777" w:rsidR="00AC149E" w:rsidRPr="00AC149E" w:rsidRDefault="00AC149E" w:rsidP="00AC149E">
      <w:pPr>
        <w:pStyle w:val="Text-Step"/>
      </w:pPr>
      <w:r w:rsidRPr="00AC149E">
        <w:t xml:space="preserve">Select:  </w:t>
      </w:r>
      <w:r w:rsidRPr="00AC149E">
        <w:rPr>
          <w:rStyle w:val="Text-BoldName"/>
        </w:rPr>
        <w:t>Criminal</w:t>
      </w:r>
    </w:p>
    <w:p w14:paraId="0E291DBB" w14:textId="77777777" w:rsidR="00AC149E" w:rsidRPr="00AC149E" w:rsidRDefault="00AC149E" w:rsidP="00AC149E">
      <w:pPr>
        <w:pStyle w:val="Text-StepResult"/>
      </w:pPr>
      <w:r w:rsidRPr="00AC149E">
        <w:rPr>
          <w:rStyle w:val="Text-BoldName"/>
        </w:rPr>
        <w:t>Criminal</w:t>
      </w:r>
      <w:r w:rsidRPr="00AC149E">
        <w:t xml:space="preserve"> screen displays:</w:t>
      </w:r>
    </w:p>
    <w:p w14:paraId="14A155CF" w14:textId="04760A69" w:rsidR="00DB3138" w:rsidRDefault="00EC0519" w:rsidP="00DB3138">
      <w:pPr>
        <w:pStyle w:val="Text-StepResultImage"/>
      </w:pPr>
      <w:r w:rsidRPr="00EC0519">
        <w:rPr>
          <w:noProof/>
        </w:rPr>
        <w:drawing>
          <wp:inline distT="0" distB="0" distL="0" distR="0" wp14:anchorId="3F7A07F4" wp14:editId="1ED7D7CE">
            <wp:extent cx="5850000" cy="3546000"/>
            <wp:effectExtent l="19050" t="19050" r="17780" b="16510"/>
            <wp:docPr id="80241967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19675" name="Picture 1" descr="A screenshot of a computer scree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54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334515" w14:textId="2C56AFC1" w:rsidR="00AC149E" w:rsidRDefault="00AC149E" w:rsidP="00AC149E">
      <w:pPr>
        <w:pStyle w:val="Text-Step"/>
        <w:numPr>
          <w:ilvl w:val="0"/>
          <w:numId w:val="0"/>
        </w:numPr>
      </w:pPr>
      <w:r w:rsidRPr="00AC149E">
        <w:br w:type="page"/>
      </w:r>
    </w:p>
    <w:p w14:paraId="3FDD5AE9" w14:textId="45D0F231" w:rsidR="00AC149E" w:rsidRPr="00AC149E" w:rsidRDefault="00AC149E" w:rsidP="00AC149E">
      <w:pPr>
        <w:pStyle w:val="Text-Step"/>
      </w:pPr>
      <w:r w:rsidRPr="00AC149E">
        <w:lastRenderedPageBreak/>
        <w:t xml:space="preserve">Select:  </w:t>
      </w:r>
      <w:r w:rsidRPr="00AC149E">
        <w:rPr>
          <w:rStyle w:val="Text-BoldName"/>
        </w:rPr>
        <w:t>File Charge</w:t>
      </w:r>
      <w:r w:rsidR="00B85421">
        <w:rPr>
          <w:rStyle w:val="Text-BoldName"/>
        </w:rPr>
        <w:t>s</w:t>
      </w:r>
    </w:p>
    <w:p w14:paraId="29F56105" w14:textId="1920D04D" w:rsidR="00AC149E" w:rsidRPr="00AC149E" w:rsidRDefault="00AC149E" w:rsidP="00AC149E">
      <w:pPr>
        <w:pStyle w:val="Text-StepResult"/>
      </w:pPr>
      <w:r w:rsidRPr="00AC149E">
        <w:rPr>
          <w:rStyle w:val="Text-BoldName"/>
        </w:rPr>
        <w:t>Criminal Initiation Portal</w:t>
      </w:r>
      <w:r w:rsidR="008115B8">
        <w:rPr>
          <w:rStyle w:val="Text-BoldName"/>
        </w:rPr>
        <w:t xml:space="preserve"> </w:t>
      </w:r>
      <w:r w:rsidR="00DB3138">
        <w:rPr>
          <w:rStyle w:val="Text-BoldName"/>
        </w:rPr>
        <w:t xml:space="preserve">Charges </w:t>
      </w:r>
      <w:r w:rsidRPr="00AC149E">
        <w:t>screen displays:</w:t>
      </w:r>
    </w:p>
    <w:p w14:paraId="351C8976" w14:textId="1305CFBA" w:rsidR="00DA2F17" w:rsidRPr="00DA2F17" w:rsidRDefault="00E2591B" w:rsidP="00DA2F17">
      <w:pPr>
        <w:pStyle w:val="Text-StepResultImage"/>
      </w:pPr>
      <w:r w:rsidRPr="00E2591B">
        <w:rPr>
          <w:noProof/>
        </w:rPr>
        <w:drawing>
          <wp:inline distT="0" distB="0" distL="0" distR="0" wp14:anchorId="60FEDFAB" wp14:editId="5FEBE8E5">
            <wp:extent cx="5850000" cy="4064400"/>
            <wp:effectExtent l="19050" t="19050" r="17780" b="12700"/>
            <wp:docPr id="5574924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9242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406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51F06F" w14:textId="77777777" w:rsidR="00AC149E" w:rsidRDefault="00AC149E" w:rsidP="00AC149E">
      <w:pPr>
        <w:pStyle w:val="Text-Step"/>
      </w:pPr>
      <w:bookmarkStart w:id="3" w:name="_Hlk135899893"/>
      <w:r>
        <w:t xml:space="preserve">To identify filing, type reference in </w:t>
      </w:r>
      <w:r w:rsidRPr="001E1DC5">
        <w:rPr>
          <w:rStyle w:val="Text-BoldName"/>
        </w:rPr>
        <w:t>My Reference</w:t>
      </w:r>
      <w:r>
        <w:t xml:space="preserve"> field.</w:t>
      </w:r>
    </w:p>
    <w:bookmarkEnd w:id="3"/>
    <w:p w14:paraId="643DD7B3" w14:textId="77777777" w:rsidR="00DA0D6F" w:rsidRDefault="00DA0D6F">
      <w:pPr>
        <w:rPr>
          <w:szCs w:val="24"/>
        </w:rPr>
      </w:pPr>
      <w:r>
        <w:br w:type="page"/>
      </w:r>
    </w:p>
    <w:p w14:paraId="72A0BA25" w14:textId="575147D7" w:rsidR="00AC149E" w:rsidRPr="00AC149E" w:rsidRDefault="00AC149E" w:rsidP="00AC149E">
      <w:pPr>
        <w:pStyle w:val="Text-Step"/>
      </w:pPr>
      <w:r w:rsidRPr="00AC149E">
        <w:lastRenderedPageBreak/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525"/>
      </w:tblGrid>
      <w:tr w:rsidR="00AC149E" w14:paraId="20449D7C" w14:textId="77777777" w:rsidTr="005324E1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B12188D" w14:textId="77777777" w:rsidR="00AC149E" w:rsidRPr="00AC149E" w:rsidRDefault="00AC149E" w:rsidP="00AC149E">
            <w:pPr>
              <w:pStyle w:val="PanelTableHeading"/>
            </w:pPr>
            <w:r w:rsidRPr="00AC149E">
              <w:t>Panel:  Case Details</w:t>
            </w:r>
          </w:p>
        </w:tc>
      </w:tr>
      <w:tr w:rsidR="00AC149E" w14:paraId="43BF0084" w14:textId="77777777" w:rsidTr="005324E1">
        <w:trPr>
          <w:trHeight w:val="567"/>
          <w:tblHeader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035A63BC" w14:textId="77777777" w:rsidR="00AC149E" w:rsidRPr="00AC149E" w:rsidRDefault="00AC149E" w:rsidP="00AC149E">
            <w:pPr>
              <w:pStyle w:val="PanelTableSubheading"/>
            </w:pPr>
            <w:r w:rsidRPr="00AC149E">
              <w:t>Field: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DB0D3ED" w14:textId="77777777" w:rsidR="00AC149E" w:rsidRPr="00AC149E" w:rsidRDefault="00AC149E" w:rsidP="00AC149E">
            <w:pPr>
              <w:pStyle w:val="PanelTableSubheading"/>
            </w:pPr>
            <w:r w:rsidRPr="00AC149E">
              <w:t>Action:</w:t>
            </w:r>
          </w:p>
        </w:tc>
      </w:tr>
      <w:tr w:rsidR="00AC149E" w14:paraId="73FD5852" w14:textId="77777777" w:rsidTr="005324E1">
        <w:trPr>
          <w:trHeight w:val="28"/>
        </w:trPr>
        <w:tc>
          <w:tcPr>
            <w:tcW w:w="3685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183A47E" w14:textId="77777777" w:rsidR="00AC149E" w:rsidRPr="00AC149E" w:rsidRDefault="00AC149E" w:rsidP="00AC149E">
            <w:pPr>
              <w:pStyle w:val="Text-BoldAll"/>
            </w:pPr>
            <w:r w:rsidRPr="00AC149E">
              <w:t>Jurisdiction</w:t>
            </w:r>
          </w:p>
        </w:tc>
        <w:tc>
          <w:tcPr>
            <w:tcW w:w="5525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24A35C4" w14:textId="77777777" w:rsidR="00AC149E" w:rsidRPr="00AC149E" w:rsidRDefault="00AC149E" w:rsidP="00AC149E">
            <w:pPr>
              <w:pStyle w:val="Text"/>
            </w:pPr>
            <w:r w:rsidRPr="00AC149E">
              <w:t>-</w:t>
            </w:r>
          </w:p>
        </w:tc>
      </w:tr>
      <w:tr w:rsidR="00AC149E" w14:paraId="73DA92BC" w14:textId="77777777" w:rsidTr="005324E1">
        <w:trPr>
          <w:trHeight w:val="568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3243DE" w14:textId="77777777" w:rsidR="00AC149E" w:rsidRPr="00AC149E" w:rsidRDefault="00AC149E" w:rsidP="00AC149E">
            <w:pPr>
              <w:pStyle w:val="Text-BoldAll"/>
            </w:pPr>
            <w:r w:rsidRPr="00AC149E">
              <w:t>Initiating Type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86272C9" w14:textId="18E9991A" w:rsidR="00AC149E" w:rsidRPr="00AC149E" w:rsidRDefault="00AC149E" w:rsidP="00AC149E">
            <w:pPr>
              <w:pStyle w:val="Text"/>
            </w:pPr>
            <w:r w:rsidRPr="00AC149E">
              <w:t xml:space="preserve">Select:  </w:t>
            </w:r>
            <w:r w:rsidRPr="00AC149E">
              <w:rPr>
                <w:rStyle w:val="Text-BoldName"/>
              </w:rPr>
              <w:t xml:space="preserve">Charge and </w:t>
            </w:r>
            <w:r w:rsidR="00322D6C">
              <w:rPr>
                <w:rStyle w:val="Text-BoldName"/>
              </w:rPr>
              <w:t>Warrant to Arrest</w:t>
            </w:r>
          </w:p>
        </w:tc>
      </w:tr>
      <w:tr w:rsidR="00AC149E" w14:paraId="68FE6F9C" w14:textId="77777777" w:rsidTr="005324E1">
        <w:trPr>
          <w:trHeight w:val="568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3E2763" w14:textId="77777777" w:rsidR="00AC149E" w:rsidRPr="00AC149E" w:rsidRDefault="00AC149E" w:rsidP="00AC149E">
            <w:pPr>
              <w:pStyle w:val="Text-BoldAll"/>
            </w:pPr>
            <w:r w:rsidRPr="00AC149E">
              <w:t>What would you like to do?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AD5041" w14:textId="77777777" w:rsidR="00AC149E" w:rsidRDefault="00AC149E" w:rsidP="00AC149E">
            <w:pPr>
              <w:pStyle w:val="Text"/>
            </w:pPr>
            <w:r w:rsidRPr="00AC149E">
              <w:t xml:space="preserve">Select relevant option. </w:t>
            </w:r>
          </w:p>
          <w:p w14:paraId="0CBD257E" w14:textId="77777777" w:rsidR="0043766C" w:rsidRPr="0043766C" w:rsidRDefault="0043766C" w:rsidP="0043766C">
            <w:pPr>
              <w:pStyle w:val="CalloutHeadingNote"/>
              <w:rPr>
                <w:rStyle w:val="Text-BoldName"/>
              </w:rPr>
            </w:pPr>
            <w:r>
              <w:t>Note:</w:t>
            </w:r>
          </w:p>
          <w:p w14:paraId="547A0AD5" w14:textId="4F540CEB" w:rsidR="0043766C" w:rsidRPr="00AC149E" w:rsidRDefault="0043766C" w:rsidP="0043766C">
            <w:pPr>
              <w:pStyle w:val="Text"/>
            </w:pPr>
            <w:r w:rsidRPr="00782A8E">
              <w:t>Different fields display based on selection</w:t>
            </w:r>
            <w:r w:rsidRPr="0043766C">
              <w:t>.</w:t>
            </w:r>
          </w:p>
        </w:tc>
      </w:tr>
      <w:tr w:rsidR="00AC149E" w14:paraId="48541667" w14:textId="77777777" w:rsidTr="005324E1">
        <w:trPr>
          <w:trHeight w:val="568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40C9289" w14:textId="77777777" w:rsidR="00AC149E" w:rsidRPr="00AC149E" w:rsidRDefault="00AC149E" w:rsidP="00AC149E">
            <w:pPr>
              <w:pStyle w:val="Text-BoldAll"/>
            </w:pPr>
            <w:r w:rsidRPr="00AC149E">
              <w:t>Filing Date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15E4398" w14:textId="77777777" w:rsidR="00AC149E" w:rsidRPr="00AC149E" w:rsidRDefault="00AC149E" w:rsidP="00AC149E">
            <w:pPr>
              <w:pStyle w:val="Text"/>
            </w:pPr>
            <w:r w:rsidRPr="00AC149E">
              <w:t xml:space="preserve">Change if required. </w:t>
            </w:r>
          </w:p>
        </w:tc>
      </w:tr>
      <w:tr w:rsidR="00AC149E" w14:paraId="39B4AE04" w14:textId="77777777" w:rsidTr="005324E1">
        <w:trPr>
          <w:trHeight w:val="568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CEC54BE" w14:textId="77777777" w:rsidR="00AC149E" w:rsidRPr="00AC149E" w:rsidRDefault="00AC149E" w:rsidP="00AC149E">
            <w:pPr>
              <w:pStyle w:val="Text-BoldAll"/>
            </w:pPr>
            <w:r w:rsidRPr="00AC149E">
              <w:t>Court Location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17BE95E" w14:textId="77777777" w:rsidR="00AC149E" w:rsidRPr="00AC149E" w:rsidRDefault="00AC149E" w:rsidP="00AC149E">
            <w:pPr>
              <w:pStyle w:val="Text"/>
            </w:pPr>
            <w:r w:rsidRPr="00AC149E">
              <w:t xml:space="preserve">Select location. </w:t>
            </w:r>
          </w:p>
        </w:tc>
      </w:tr>
      <w:tr w:rsidR="00AC149E" w14:paraId="6F77DA27" w14:textId="77777777" w:rsidTr="005324E1">
        <w:trPr>
          <w:trHeight w:val="568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849476" w14:textId="77777777" w:rsidR="00AC149E" w:rsidRPr="00AC149E" w:rsidRDefault="00AC149E" w:rsidP="00AC149E">
            <w:pPr>
              <w:pStyle w:val="Text-BoldAll"/>
            </w:pPr>
            <w:r w:rsidRPr="00AC149E">
              <w:t>Brief/Reference ID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04057DE" w14:textId="77777777" w:rsidR="00AC149E" w:rsidRPr="00AC149E" w:rsidRDefault="00AC149E" w:rsidP="00AC149E">
            <w:pPr>
              <w:pStyle w:val="Text"/>
            </w:pPr>
            <w:r w:rsidRPr="00AC149E">
              <w:t xml:space="preserve">Type number if provided. </w:t>
            </w:r>
          </w:p>
        </w:tc>
      </w:tr>
    </w:tbl>
    <w:p w14:paraId="21D2BC8A" w14:textId="77777777" w:rsidR="00DA0D6F" w:rsidRDefault="00DA0D6F"/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5667"/>
      </w:tblGrid>
      <w:tr w:rsidR="00DA0D6F" w:rsidRPr="005A3482" w14:paraId="7CCDE3B2" w14:textId="77777777" w:rsidTr="00E7201C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596FF53" w14:textId="77777777" w:rsidR="00DA0D6F" w:rsidRPr="00DA0D6F" w:rsidRDefault="00DA0D6F" w:rsidP="00DA0D6F">
            <w:pPr>
              <w:pStyle w:val="PanelTableHeading"/>
            </w:pPr>
            <w:r w:rsidRPr="00114844">
              <w:t xml:space="preserve">Panel:  Case </w:t>
            </w:r>
            <w:r w:rsidRPr="00DA0D6F">
              <w:t>Alerts</w:t>
            </w:r>
          </w:p>
        </w:tc>
      </w:tr>
      <w:tr w:rsidR="00DA0D6F" w:rsidRPr="005A3482" w14:paraId="4BC23329" w14:textId="77777777" w:rsidTr="00E7201C">
        <w:trPr>
          <w:trHeight w:val="567"/>
          <w:tblHeader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01A52DFC" w14:textId="77777777" w:rsidR="00DA0D6F" w:rsidRPr="00DA0D6F" w:rsidRDefault="00DA0D6F" w:rsidP="00DA0D6F">
            <w:pPr>
              <w:pStyle w:val="PanelTableSubheading"/>
            </w:pPr>
            <w:r w:rsidRPr="00114844">
              <w:t>Field: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8E1DC03" w14:textId="77777777" w:rsidR="00DA0D6F" w:rsidRPr="00DA0D6F" w:rsidRDefault="00DA0D6F" w:rsidP="00DA0D6F">
            <w:pPr>
              <w:pStyle w:val="PanelTableSubheading"/>
            </w:pPr>
            <w:r w:rsidRPr="00114844">
              <w:t>Action:</w:t>
            </w:r>
          </w:p>
        </w:tc>
      </w:tr>
      <w:tr w:rsidR="00DA0D6F" w:rsidRPr="005A3482" w14:paraId="0BBD71FC" w14:textId="77777777" w:rsidTr="00E7201C">
        <w:trPr>
          <w:trHeight w:val="582"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431898D" w14:textId="77777777" w:rsidR="00DA0D6F" w:rsidRPr="00DA0D6F" w:rsidRDefault="00DA0D6F" w:rsidP="00DA0D6F">
            <w:pPr>
              <w:pStyle w:val="Text-BoldAll"/>
            </w:pPr>
            <w:r w:rsidRPr="00114844">
              <w:t>Alter type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B76E860" w14:textId="77777777" w:rsidR="00DA0D6F" w:rsidRPr="00DA0D6F" w:rsidRDefault="00DA0D6F" w:rsidP="00DA0D6F">
            <w:r w:rsidRPr="00114844">
              <w:t>Select if required.</w:t>
            </w:r>
          </w:p>
        </w:tc>
      </w:tr>
    </w:tbl>
    <w:p w14:paraId="0C5CD723" w14:textId="6B68ED97" w:rsidR="00A04371" w:rsidRDefault="00A04371">
      <w:pPr>
        <w:rPr>
          <w:szCs w:val="24"/>
        </w:rPr>
      </w:pPr>
      <w:r>
        <w:br w:type="page"/>
      </w:r>
    </w:p>
    <w:p w14:paraId="5B7CD454" w14:textId="093A1CF1" w:rsidR="00A04371" w:rsidRPr="00A04371" w:rsidRDefault="000124C1" w:rsidP="00A04371">
      <w:pPr>
        <w:pStyle w:val="Text-Step"/>
      </w:pPr>
      <w:r>
        <w:lastRenderedPageBreak/>
        <w:t>Was</w:t>
      </w:r>
      <w:r w:rsidR="00A04371">
        <w:t xml:space="preserve"> </w:t>
      </w:r>
      <w:r w:rsidR="00A04371" w:rsidRPr="00566850">
        <w:rPr>
          <w:rStyle w:val="Text-BoldName"/>
        </w:rPr>
        <w:t>Court Issued</w:t>
      </w:r>
      <w:r w:rsidR="00A04371">
        <w:t xml:space="preserve"> </w:t>
      </w:r>
      <w:r w:rsidR="00DA0D6F">
        <w:t xml:space="preserve">selected in </w:t>
      </w:r>
      <w:r w:rsidR="00DA0D6F" w:rsidRPr="00DA0D6F">
        <w:rPr>
          <w:rStyle w:val="Text-BoldName"/>
        </w:rPr>
        <w:t>W</w:t>
      </w:r>
      <w:r w:rsidR="00A04371" w:rsidRPr="00DA0D6F">
        <w:rPr>
          <w:rStyle w:val="Text-BoldName"/>
        </w:rPr>
        <w:t>hat would</w:t>
      </w:r>
      <w:r w:rsidR="00DA0D6F" w:rsidRPr="00DA0D6F">
        <w:rPr>
          <w:rStyle w:val="Text-BoldName"/>
        </w:rPr>
        <w:t xml:space="preserve"> you</w:t>
      </w:r>
      <w:r w:rsidR="00A04371" w:rsidRPr="00DA0D6F">
        <w:rPr>
          <w:rStyle w:val="Text-BoldName"/>
        </w:rPr>
        <w:t xml:space="preserve"> like to do</w:t>
      </w:r>
      <w:r>
        <w:rPr>
          <w:rStyle w:val="Text-BoldName"/>
        </w:rPr>
        <w:t>?</w:t>
      </w:r>
      <w:r w:rsidR="00DA0D6F">
        <w:t xml:space="preserve"> field</w:t>
      </w:r>
      <w:r w:rsidR="00A04371" w:rsidRPr="00A04371">
        <w:t>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50"/>
        <w:gridCol w:w="8351"/>
      </w:tblGrid>
      <w:tr w:rsidR="00A04371" w14:paraId="060E8373" w14:textId="77777777" w:rsidTr="00832A8A">
        <w:tc>
          <w:tcPr>
            <w:tcW w:w="850" w:type="dxa"/>
            <w:shd w:val="clear" w:color="auto" w:fill="EDEDED"/>
          </w:tcPr>
          <w:p w14:paraId="5EEA910D" w14:textId="77777777" w:rsidR="00A04371" w:rsidRPr="00A04371" w:rsidRDefault="00A04371" w:rsidP="00A04371">
            <w:pPr>
              <w:pStyle w:val="PanelTableSubheading"/>
            </w:pPr>
            <w:r w:rsidRPr="00A04371">
              <w:t>If</w:t>
            </w:r>
          </w:p>
        </w:tc>
        <w:tc>
          <w:tcPr>
            <w:tcW w:w="8351" w:type="dxa"/>
            <w:shd w:val="clear" w:color="auto" w:fill="EDEDED"/>
          </w:tcPr>
          <w:p w14:paraId="67CB8732" w14:textId="77777777" w:rsidR="00A04371" w:rsidRPr="00A04371" w:rsidRDefault="00A04371" w:rsidP="00A04371">
            <w:pPr>
              <w:pStyle w:val="PanelTableSubheading"/>
            </w:pPr>
            <w:r w:rsidRPr="00A04371">
              <w:t>Then</w:t>
            </w:r>
          </w:p>
        </w:tc>
      </w:tr>
      <w:tr w:rsidR="00A04371" w14:paraId="6BB49A91" w14:textId="77777777" w:rsidTr="00832A8A">
        <w:tc>
          <w:tcPr>
            <w:tcW w:w="850" w:type="dxa"/>
            <w:tcMar>
              <w:top w:w="57" w:type="dxa"/>
              <w:bottom w:w="57" w:type="dxa"/>
            </w:tcMar>
          </w:tcPr>
          <w:p w14:paraId="75D59709" w14:textId="77777777" w:rsidR="00A04371" w:rsidRPr="00A04371" w:rsidRDefault="00A04371" w:rsidP="00A04371">
            <w:pPr>
              <w:rPr>
                <w:rStyle w:val="Text-BoldName"/>
              </w:rPr>
            </w:pPr>
            <w:r w:rsidRPr="00A04371">
              <w:rPr>
                <w:rStyle w:val="Text-BoldName"/>
              </w:rPr>
              <w:t>Yes</w:t>
            </w:r>
          </w:p>
        </w:tc>
        <w:tc>
          <w:tcPr>
            <w:tcW w:w="8351" w:type="dxa"/>
            <w:tcMar>
              <w:top w:w="57" w:type="dxa"/>
              <w:bottom w:w="57" w:type="dxa"/>
            </w:tcMar>
          </w:tcPr>
          <w:p w14:paraId="1E102052" w14:textId="77777777" w:rsidR="00A04371" w:rsidRPr="00A04371" w:rsidRDefault="00A04371" w:rsidP="00A04371">
            <w:pPr>
              <w:pStyle w:val="Text"/>
            </w:pPr>
            <w:r w:rsidRPr="00A04371">
              <w:t>Go to next step</w:t>
            </w:r>
          </w:p>
        </w:tc>
      </w:tr>
      <w:tr w:rsidR="00A04371" w14:paraId="63E7E65E" w14:textId="77777777" w:rsidTr="00832A8A">
        <w:tc>
          <w:tcPr>
            <w:tcW w:w="850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0A9A9009" w14:textId="77777777" w:rsidR="00A04371" w:rsidRPr="00A04371" w:rsidRDefault="00A04371" w:rsidP="00A04371">
            <w:r w:rsidRPr="00A04371">
              <w:rPr>
                <w:rStyle w:val="Text-BoldName"/>
              </w:rPr>
              <w:t>No</w:t>
            </w:r>
          </w:p>
        </w:tc>
        <w:tc>
          <w:tcPr>
            <w:tcW w:w="8351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66945759" w14:textId="640E4E91" w:rsidR="00A04371" w:rsidRPr="00A04371" w:rsidRDefault="00A04371" w:rsidP="00A04371">
            <w:pPr>
              <w:pStyle w:val="Text"/>
            </w:pPr>
            <w:r w:rsidRPr="00A04371">
              <w:t xml:space="preserve">Go to step </w:t>
            </w:r>
            <w:r w:rsidR="00566850">
              <w:t>8</w:t>
            </w:r>
          </w:p>
        </w:tc>
      </w:tr>
    </w:tbl>
    <w:p w14:paraId="51CB462B" w14:textId="7E557EFB" w:rsidR="00114844" w:rsidRDefault="00DA0D6F" w:rsidP="00DA0D6F">
      <w:pPr>
        <w:pStyle w:val="Text-Step"/>
      </w:pPr>
      <w:r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6520"/>
        <w:gridCol w:w="2690"/>
      </w:tblGrid>
      <w:tr w:rsidR="005A3482" w:rsidRPr="00422117" w14:paraId="256ADC7D" w14:textId="77777777" w:rsidTr="00832A8A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EAD322F" w14:textId="5ADB946A" w:rsidR="005A3482" w:rsidRPr="005A3482" w:rsidRDefault="005A3482" w:rsidP="005A3482">
            <w:pPr>
              <w:pStyle w:val="PanelTableHeading"/>
            </w:pPr>
            <w:r w:rsidRPr="005A3482">
              <w:t xml:space="preserve">Panel:  </w:t>
            </w:r>
            <w:r w:rsidR="00114844">
              <w:t>Warrant to Arrest Grounds</w:t>
            </w:r>
          </w:p>
        </w:tc>
      </w:tr>
      <w:tr w:rsidR="005A3482" w:rsidRPr="00422117" w14:paraId="4C2A7DB5" w14:textId="77777777" w:rsidTr="0056354E">
        <w:trPr>
          <w:trHeight w:val="567"/>
          <w:tblHeader/>
        </w:trPr>
        <w:tc>
          <w:tcPr>
            <w:tcW w:w="6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0F996FB8" w14:textId="77777777" w:rsidR="005A3482" w:rsidRPr="005A3482" w:rsidRDefault="005A3482" w:rsidP="005A3482">
            <w:pPr>
              <w:pStyle w:val="PanelTableSubheading"/>
            </w:pPr>
            <w:r w:rsidRPr="005A3482">
              <w:t>Field:</w:t>
            </w:r>
          </w:p>
        </w:tc>
        <w:tc>
          <w:tcPr>
            <w:tcW w:w="26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0C5FA430" w14:textId="77777777" w:rsidR="005A3482" w:rsidRPr="005A3482" w:rsidRDefault="005A3482" w:rsidP="005A3482">
            <w:pPr>
              <w:pStyle w:val="PanelTableSubheading"/>
            </w:pPr>
            <w:r w:rsidRPr="005A3482">
              <w:t>Action:</w:t>
            </w:r>
          </w:p>
        </w:tc>
      </w:tr>
      <w:tr w:rsidR="005A3482" w:rsidRPr="00422117" w14:paraId="0FC844BB" w14:textId="77777777" w:rsidTr="0056354E">
        <w:trPr>
          <w:trHeight w:val="592"/>
        </w:trPr>
        <w:tc>
          <w:tcPr>
            <w:tcW w:w="6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FBE0DB" w14:textId="6C8D08A2" w:rsidR="005A3482" w:rsidRPr="005A3482" w:rsidRDefault="00566850" w:rsidP="005A3482">
            <w:pPr>
              <w:pStyle w:val="Text-BoldAll"/>
            </w:pPr>
            <w:r>
              <w:t xml:space="preserve">Grounds for Warrant to Arrest </w:t>
            </w:r>
          </w:p>
        </w:tc>
        <w:tc>
          <w:tcPr>
            <w:tcW w:w="26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A602DB" w14:textId="1994083A" w:rsidR="005A3482" w:rsidRPr="005A3482" w:rsidRDefault="005A3482" w:rsidP="00566850">
            <w:pPr>
              <w:pStyle w:val="Text"/>
            </w:pPr>
            <w:r w:rsidRPr="005A3482">
              <w:t xml:space="preserve">Type </w:t>
            </w:r>
            <w:r w:rsidR="00566850">
              <w:t>grounds.</w:t>
            </w:r>
          </w:p>
        </w:tc>
      </w:tr>
      <w:tr w:rsidR="00566850" w:rsidRPr="00422117" w14:paraId="5C53EB8A" w14:textId="77777777" w:rsidTr="0056354E">
        <w:trPr>
          <w:trHeight w:val="592"/>
        </w:trPr>
        <w:tc>
          <w:tcPr>
            <w:tcW w:w="6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7ADA31C" w14:textId="6A4F6DA7" w:rsidR="00566850" w:rsidRPr="00566850" w:rsidRDefault="00566850" w:rsidP="00566850">
            <w:pPr>
              <w:rPr>
                <w:rStyle w:val="Text-BoldName"/>
              </w:rPr>
            </w:pPr>
            <w:r w:rsidRPr="00566850">
              <w:rPr>
                <w:rStyle w:val="Text-BoldName"/>
              </w:rPr>
              <w:t>It is probable the person will not answer to a summons</w:t>
            </w:r>
          </w:p>
        </w:tc>
        <w:tc>
          <w:tcPr>
            <w:tcW w:w="26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B5739DE" w14:textId="3E496829" w:rsidR="00566850" w:rsidRPr="005A3482" w:rsidRDefault="00566850" w:rsidP="00566850">
            <w:pPr>
              <w:pStyle w:val="Text"/>
            </w:pPr>
            <w:r>
              <w:t>Change if required.</w:t>
            </w:r>
          </w:p>
        </w:tc>
      </w:tr>
      <w:tr w:rsidR="00566850" w:rsidRPr="00422117" w14:paraId="3A78E578" w14:textId="77777777" w:rsidTr="0056354E">
        <w:trPr>
          <w:trHeight w:val="592"/>
        </w:trPr>
        <w:tc>
          <w:tcPr>
            <w:tcW w:w="6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173E1C6" w14:textId="19762A77" w:rsidR="00566850" w:rsidRPr="00566850" w:rsidRDefault="00566850" w:rsidP="00566850">
            <w:pPr>
              <w:pStyle w:val="Text-BoldAll"/>
            </w:pPr>
            <w:r w:rsidRPr="00566850">
              <w:t>The person has absconded or is likely to abscond</w:t>
            </w:r>
          </w:p>
        </w:tc>
        <w:tc>
          <w:tcPr>
            <w:tcW w:w="26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5A94997" w14:textId="7A9A4145" w:rsidR="00566850" w:rsidRPr="00566850" w:rsidRDefault="00566850" w:rsidP="00566850">
            <w:pPr>
              <w:pStyle w:val="Text"/>
            </w:pPr>
            <w:r w:rsidRPr="00566850">
              <w:t>Change if required.</w:t>
            </w:r>
          </w:p>
        </w:tc>
      </w:tr>
      <w:tr w:rsidR="00566850" w:rsidRPr="00422117" w14:paraId="2DB77D0D" w14:textId="77777777" w:rsidTr="0056354E">
        <w:trPr>
          <w:trHeight w:val="592"/>
        </w:trPr>
        <w:tc>
          <w:tcPr>
            <w:tcW w:w="6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8304967" w14:textId="5FB175FA" w:rsidR="00566850" w:rsidRPr="00566850" w:rsidRDefault="00566850" w:rsidP="00566850">
            <w:pPr>
              <w:pStyle w:val="Text-BoldAll"/>
            </w:pPr>
            <w:r w:rsidRPr="00566850">
              <w:t>The person is avoiding the service of a summons</w:t>
            </w:r>
          </w:p>
        </w:tc>
        <w:tc>
          <w:tcPr>
            <w:tcW w:w="26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F7CB1A2" w14:textId="0AC6E1B1" w:rsidR="00566850" w:rsidRPr="00566850" w:rsidRDefault="00566850" w:rsidP="00566850">
            <w:pPr>
              <w:pStyle w:val="Text"/>
            </w:pPr>
            <w:r w:rsidRPr="00566850">
              <w:t>Change if required.</w:t>
            </w:r>
          </w:p>
        </w:tc>
      </w:tr>
      <w:tr w:rsidR="00566850" w:rsidRPr="00422117" w14:paraId="219B1598" w14:textId="77777777" w:rsidTr="0056354E">
        <w:trPr>
          <w:trHeight w:val="592"/>
        </w:trPr>
        <w:tc>
          <w:tcPr>
            <w:tcW w:w="6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E67869" w14:textId="78AE931C" w:rsidR="00566850" w:rsidRPr="00566850" w:rsidRDefault="00566850" w:rsidP="00566850">
            <w:pPr>
              <w:pStyle w:val="Text-BoldAll"/>
            </w:pPr>
            <w:r w:rsidRPr="00566850">
              <w:t>The warrant is required</w:t>
            </w:r>
          </w:p>
        </w:tc>
        <w:tc>
          <w:tcPr>
            <w:tcW w:w="26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0A629B7" w14:textId="0ACCECE4" w:rsidR="00566850" w:rsidRPr="00566850" w:rsidRDefault="00566850" w:rsidP="00566850">
            <w:pPr>
              <w:pStyle w:val="Text"/>
            </w:pPr>
            <w:r w:rsidRPr="00566850">
              <w:t>Change if required.</w:t>
            </w:r>
          </w:p>
        </w:tc>
      </w:tr>
      <w:tr w:rsidR="00566850" w:rsidRPr="00422117" w14:paraId="0A4E019E" w14:textId="77777777" w:rsidTr="0056354E">
        <w:trPr>
          <w:trHeight w:val="592"/>
        </w:trPr>
        <w:tc>
          <w:tcPr>
            <w:tcW w:w="6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68CECCE" w14:textId="5BB5970B" w:rsidR="00566850" w:rsidRPr="00566850" w:rsidRDefault="00566850" w:rsidP="00566850">
            <w:pPr>
              <w:pStyle w:val="Text-BoldAll"/>
            </w:pPr>
            <w:r w:rsidRPr="00566850">
              <w:t>The warrant is authorised by another act namely</w:t>
            </w:r>
          </w:p>
        </w:tc>
        <w:tc>
          <w:tcPr>
            <w:tcW w:w="26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7657532" w14:textId="72A89308" w:rsidR="00566850" w:rsidRPr="00566850" w:rsidRDefault="00566850" w:rsidP="00566850">
            <w:pPr>
              <w:pStyle w:val="Text"/>
            </w:pPr>
            <w:r w:rsidRPr="00566850">
              <w:t>Change if required.</w:t>
            </w:r>
          </w:p>
        </w:tc>
      </w:tr>
      <w:tr w:rsidR="00566850" w:rsidRPr="00422117" w14:paraId="2AE3C318" w14:textId="77777777" w:rsidTr="0056354E">
        <w:trPr>
          <w:trHeight w:val="592"/>
        </w:trPr>
        <w:tc>
          <w:tcPr>
            <w:tcW w:w="65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486AB44" w14:textId="757EAEE7" w:rsidR="00566850" w:rsidRPr="00566850" w:rsidRDefault="00566850" w:rsidP="00566850">
            <w:pPr>
              <w:pStyle w:val="Text-BoldAll"/>
            </w:pPr>
            <w:r w:rsidRPr="00566850">
              <w:t>Other</w:t>
            </w:r>
          </w:p>
        </w:tc>
        <w:tc>
          <w:tcPr>
            <w:tcW w:w="269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651BAD" w14:textId="481DA08D" w:rsidR="00566850" w:rsidRPr="00566850" w:rsidRDefault="00566850" w:rsidP="00566850">
            <w:pPr>
              <w:pStyle w:val="Text"/>
            </w:pPr>
            <w:r w:rsidRPr="00566850">
              <w:t>Change if required.</w:t>
            </w:r>
          </w:p>
        </w:tc>
      </w:tr>
    </w:tbl>
    <w:p w14:paraId="402410DA" w14:textId="77777777" w:rsidR="004B471A" w:rsidRDefault="004B471A" w:rsidP="004B471A"/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5667"/>
      </w:tblGrid>
      <w:tr w:rsidR="004B471A" w:rsidRPr="00322D6C" w14:paraId="02AF49EB" w14:textId="77777777" w:rsidTr="002C0B5C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A2403B6" w14:textId="77777777" w:rsidR="004B471A" w:rsidRPr="004B471A" w:rsidRDefault="004B471A" w:rsidP="004B471A">
            <w:pPr>
              <w:pStyle w:val="PanelTableHeading"/>
            </w:pPr>
            <w:r w:rsidRPr="00322D6C">
              <w:t>Panel:  Case Initiating Documen</w:t>
            </w:r>
            <w:r w:rsidRPr="004B471A">
              <w:t>t</w:t>
            </w:r>
          </w:p>
        </w:tc>
      </w:tr>
      <w:tr w:rsidR="004B471A" w:rsidRPr="00322D6C" w14:paraId="50E310B0" w14:textId="77777777" w:rsidTr="002C0B5C">
        <w:trPr>
          <w:trHeight w:val="567"/>
          <w:tblHeader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9B365F5" w14:textId="77777777" w:rsidR="004B471A" w:rsidRPr="004B471A" w:rsidRDefault="004B471A" w:rsidP="004B471A">
            <w:pPr>
              <w:pStyle w:val="PanelTableSubheading"/>
            </w:pPr>
            <w:r w:rsidRPr="00322D6C">
              <w:t>Field: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25B3A95" w14:textId="77777777" w:rsidR="004B471A" w:rsidRPr="004B471A" w:rsidRDefault="004B471A" w:rsidP="004B471A">
            <w:pPr>
              <w:pStyle w:val="PanelTableSubheading"/>
            </w:pPr>
            <w:r w:rsidRPr="00322D6C">
              <w:t>Action:</w:t>
            </w:r>
          </w:p>
        </w:tc>
      </w:tr>
      <w:tr w:rsidR="004B471A" w:rsidRPr="00322D6C" w14:paraId="4DB19A24" w14:textId="77777777" w:rsidTr="002C0B5C">
        <w:trPr>
          <w:trHeight w:val="28"/>
        </w:trPr>
        <w:tc>
          <w:tcPr>
            <w:tcW w:w="3543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204105F" w14:textId="77777777" w:rsidR="004B471A" w:rsidRPr="004B471A" w:rsidRDefault="004B471A" w:rsidP="004B471A">
            <w:pPr>
              <w:pStyle w:val="Text-BoldAll"/>
            </w:pPr>
            <w:r w:rsidRPr="00322D6C">
              <w:t>Case Initiating Document</w:t>
            </w:r>
          </w:p>
        </w:tc>
        <w:tc>
          <w:tcPr>
            <w:tcW w:w="5667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1B02614" w14:textId="1A555B0F" w:rsidR="004B471A" w:rsidRPr="004B471A" w:rsidRDefault="004B471A" w:rsidP="004B471A">
            <w:pPr>
              <w:pStyle w:val="Text"/>
            </w:pPr>
            <w:r w:rsidRPr="00322D6C">
              <w:t>-</w:t>
            </w:r>
          </w:p>
        </w:tc>
      </w:tr>
    </w:tbl>
    <w:p w14:paraId="6F449BB7" w14:textId="15750DAA" w:rsidR="00DA0D6F" w:rsidRPr="00A04371" w:rsidRDefault="000124C1" w:rsidP="00DA0D6F">
      <w:pPr>
        <w:pStyle w:val="Text-Step"/>
      </w:pPr>
      <w:r>
        <w:lastRenderedPageBreak/>
        <w:t>Was</w:t>
      </w:r>
      <w:r w:rsidR="00DA0D6F">
        <w:t xml:space="preserve"> </w:t>
      </w:r>
      <w:r w:rsidR="00DA0D6F">
        <w:rPr>
          <w:rStyle w:val="Text-BoldName"/>
        </w:rPr>
        <w:t>Previously</w:t>
      </w:r>
      <w:r w:rsidR="00DA0D6F" w:rsidRPr="00566850">
        <w:rPr>
          <w:rStyle w:val="Text-BoldName"/>
        </w:rPr>
        <w:t xml:space="preserve"> Issued</w:t>
      </w:r>
      <w:r w:rsidR="00DA0D6F">
        <w:t xml:space="preserve"> selected in </w:t>
      </w:r>
      <w:r w:rsidR="00DA0D6F" w:rsidRPr="00DA0D6F">
        <w:rPr>
          <w:rStyle w:val="Text-BoldName"/>
        </w:rPr>
        <w:t>What would you like to do</w:t>
      </w:r>
      <w:r>
        <w:rPr>
          <w:rStyle w:val="Text-BoldName"/>
        </w:rPr>
        <w:t>?</w:t>
      </w:r>
      <w:r w:rsidR="00DA0D6F">
        <w:t xml:space="preserve"> field</w:t>
      </w:r>
      <w:r w:rsidR="00DA0D6F" w:rsidRPr="00A04371">
        <w:t>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50"/>
        <w:gridCol w:w="8351"/>
      </w:tblGrid>
      <w:tr w:rsidR="00DA0D6F" w14:paraId="71C1112A" w14:textId="77777777" w:rsidTr="00E7201C">
        <w:tc>
          <w:tcPr>
            <w:tcW w:w="850" w:type="dxa"/>
            <w:shd w:val="clear" w:color="auto" w:fill="EDEDED"/>
          </w:tcPr>
          <w:p w14:paraId="3616A50E" w14:textId="77777777" w:rsidR="00DA0D6F" w:rsidRPr="00DA0D6F" w:rsidRDefault="00DA0D6F" w:rsidP="00DA0D6F">
            <w:pPr>
              <w:pStyle w:val="PanelTableSubheading"/>
            </w:pPr>
            <w:r w:rsidRPr="00A04371">
              <w:t>If</w:t>
            </w:r>
          </w:p>
        </w:tc>
        <w:tc>
          <w:tcPr>
            <w:tcW w:w="8351" w:type="dxa"/>
            <w:shd w:val="clear" w:color="auto" w:fill="EDEDED"/>
          </w:tcPr>
          <w:p w14:paraId="1DC6E161" w14:textId="77777777" w:rsidR="00DA0D6F" w:rsidRPr="00DA0D6F" w:rsidRDefault="00DA0D6F" w:rsidP="00DA0D6F">
            <w:pPr>
              <w:pStyle w:val="PanelTableSubheading"/>
            </w:pPr>
            <w:r w:rsidRPr="00A04371">
              <w:t>Then</w:t>
            </w:r>
          </w:p>
        </w:tc>
      </w:tr>
      <w:tr w:rsidR="00DA0D6F" w14:paraId="402F0383" w14:textId="77777777" w:rsidTr="00E7201C">
        <w:tc>
          <w:tcPr>
            <w:tcW w:w="850" w:type="dxa"/>
            <w:tcMar>
              <w:top w:w="57" w:type="dxa"/>
              <w:bottom w:w="57" w:type="dxa"/>
            </w:tcMar>
          </w:tcPr>
          <w:p w14:paraId="16BC6AAD" w14:textId="77777777" w:rsidR="00DA0D6F" w:rsidRPr="00DA0D6F" w:rsidRDefault="00DA0D6F" w:rsidP="00DA0D6F">
            <w:pPr>
              <w:rPr>
                <w:rStyle w:val="Text-BoldName"/>
              </w:rPr>
            </w:pPr>
            <w:r w:rsidRPr="00A04371">
              <w:rPr>
                <w:rStyle w:val="Text-BoldName"/>
              </w:rPr>
              <w:t>Yes</w:t>
            </w:r>
          </w:p>
        </w:tc>
        <w:tc>
          <w:tcPr>
            <w:tcW w:w="8351" w:type="dxa"/>
            <w:tcMar>
              <w:top w:w="57" w:type="dxa"/>
              <w:bottom w:w="57" w:type="dxa"/>
            </w:tcMar>
          </w:tcPr>
          <w:p w14:paraId="55553069" w14:textId="77777777" w:rsidR="00DA0D6F" w:rsidRPr="00DA0D6F" w:rsidRDefault="00DA0D6F" w:rsidP="00DA0D6F">
            <w:pPr>
              <w:pStyle w:val="Text"/>
            </w:pPr>
            <w:r w:rsidRPr="00A04371">
              <w:t>Go to next step</w:t>
            </w:r>
          </w:p>
        </w:tc>
      </w:tr>
      <w:tr w:rsidR="00DA0D6F" w14:paraId="25A2E2D5" w14:textId="77777777" w:rsidTr="00E7201C">
        <w:tc>
          <w:tcPr>
            <w:tcW w:w="850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66A68A7C" w14:textId="77777777" w:rsidR="00DA0D6F" w:rsidRPr="00DA0D6F" w:rsidRDefault="00DA0D6F" w:rsidP="00DA0D6F">
            <w:r w:rsidRPr="00A04371">
              <w:rPr>
                <w:rStyle w:val="Text-BoldName"/>
              </w:rPr>
              <w:t>No</w:t>
            </w:r>
          </w:p>
        </w:tc>
        <w:tc>
          <w:tcPr>
            <w:tcW w:w="8351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1E1BA558" w14:textId="51FE060C" w:rsidR="00DA0D6F" w:rsidRPr="00DA0D6F" w:rsidRDefault="00DA0D6F" w:rsidP="00DA0D6F">
            <w:pPr>
              <w:pStyle w:val="Text"/>
            </w:pPr>
            <w:r w:rsidRPr="00A04371">
              <w:t xml:space="preserve">Go to step </w:t>
            </w:r>
            <w:r w:rsidR="00893099">
              <w:t>10</w:t>
            </w:r>
          </w:p>
        </w:tc>
      </w:tr>
    </w:tbl>
    <w:p w14:paraId="1DE1F454" w14:textId="792B8520" w:rsidR="00566850" w:rsidRPr="00566850" w:rsidRDefault="00DA0D6F" w:rsidP="00DA0D6F">
      <w:pPr>
        <w:pStyle w:val="Text-Step"/>
      </w:pPr>
      <w:r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5667"/>
      </w:tblGrid>
      <w:tr w:rsidR="00566850" w:rsidRPr="00422117" w14:paraId="0C6265CC" w14:textId="77777777" w:rsidTr="00832A8A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0670CCB" w14:textId="215F46F3" w:rsidR="00566850" w:rsidRPr="00566850" w:rsidRDefault="00566850" w:rsidP="00566850">
            <w:pPr>
              <w:pStyle w:val="PanelTableHeading"/>
            </w:pPr>
            <w:r w:rsidRPr="00566850">
              <w:t xml:space="preserve">Panel:  </w:t>
            </w:r>
            <w:r w:rsidR="00114844">
              <w:t>Previously Issued Charge and Warrant to Arrest Details</w:t>
            </w:r>
          </w:p>
        </w:tc>
      </w:tr>
      <w:tr w:rsidR="00566850" w:rsidRPr="00422117" w14:paraId="133F1CE2" w14:textId="77777777" w:rsidTr="00832A8A">
        <w:trPr>
          <w:trHeight w:val="567"/>
          <w:tblHeader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5E7F05E" w14:textId="77777777" w:rsidR="00566850" w:rsidRPr="00566850" w:rsidRDefault="00566850" w:rsidP="00566850">
            <w:pPr>
              <w:pStyle w:val="PanelTableSubheading"/>
            </w:pPr>
            <w:r w:rsidRPr="00566850">
              <w:t>Field: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DFD2347" w14:textId="77777777" w:rsidR="00566850" w:rsidRPr="00566850" w:rsidRDefault="00566850" w:rsidP="00566850">
            <w:pPr>
              <w:pStyle w:val="PanelTableSubheading"/>
            </w:pPr>
            <w:r w:rsidRPr="00566850">
              <w:t>Action:</w:t>
            </w:r>
          </w:p>
        </w:tc>
      </w:tr>
      <w:tr w:rsidR="00566850" w:rsidRPr="00422117" w14:paraId="7B8E827C" w14:textId="77777777" w:rsidTr="00832A8A">
        <w:trPr>
          <w:trHeight w:val="582"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743C584" w14:textId="437C2F9C" w:rsidR="00566850" w:rsidRPr="00566850" w:rsidRDefault="00114844" w:rsidP="00566850">
            <w:pPr>
              <w:pStyle w:val="Text-BoldAll"/>
            </w:pPr>
            <w:r>
              <w:t>Date Issued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FD5ABA" w14:textId="090C0722" w:rsidR="00566850" w:rsidRPr="00566850" w:rsidRDefault="00114844" w:rsidP="00566850">
            <w:r w:rsidRPr="00114844">
              <w:t>Type date or click calendar icon to select date.</w:t>
            </w:r>
          </w:p>
        </w:tc>
      </w:tr>
      <w:tr w:rsidR="00566850" w:rsidRPr="00422117" w14:paraId="5D8424DD" w14:textId="77777777" w:rsidTr="00832A8A">
        <w:trPr>
          <w:trHeight w:val="592"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530C510" w14:textId="658ACCFE" w:rsidR="00566850" w:rsidRPr="00566850" w:rsidRDefault="00114844" w:rsidP="00566850">
            <w:pPr>
              <w:pStyle w:val="Text-BoldAll"/>
            </w:pPr>
            <w:r>
              <w:t>Court Location issued</w:t>
            </w:r>
            <w:r w:rsidR="00566850" w:rsidRPr="00566850">
              <w:t xml:space="preserve"> 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28F9F7C" w14:textId="77777777" w:rsidR="00566850" w:rsidRDefault="00566850" w:rsidP="00566850">
            <w:pPr>
              <w:pStyle w:val="Text"/>
            </w:pPr>
            <w:r w:rsidRPr="00566850">
              <w:t xml:space="preserve">Type </w:t>
            </w:r>
            <w:r w:rsidR="00114844">
              <w:t>court location.</w:t>
            </w:r>
          </w:p>
          <w:p w14:paraId="5B04AD95" w14:textId="0CA0EF4A" w:rsidR="00114844" w:rsidRPr="00566850" w:rsidRDefault="00114844" w:rsidP="00566850">
            <w:pPr>
              <w:pStyle w:val="Text"/>
            </w:pPr>
            <w:r>
              <w:t>Select correct option from results.</w:t>
            </w:r>
          </w:p>
        </w:tc>
      </w:tr>
      <w:tr w:rsidR="00566850" w:rsidRPr="00422117" w14:paraId="518C1F59" w14:textId="77777777" w:rsidTr="00832A8A">
        <w:trPr>
          <w:trHeight w:val="592"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187162A" w14:textId="6A2CAAB7" w:rsidR="00566850" w:rsidRPr="00566850" w:rsidRDefault="00114844" w:rsidP="00832A8A">
            <w:pPr>
              <w:rPr>
                <w:rStyle w:val="Text-BoldName"/>
              </w:rPr>
            </w:pPr>
            <w:r>
              <w:rPr>
                <w:rStyle w:val="Text-BoldName"/>
              </w:rPr>
              <w:t>Court Warrant number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66A27F8" w14:textId="4907D17A" w:rsidR="00566850" w:rsidRPr="00566850" w:rsidRDefault="00114844" w:rsidP="00832A8A">
            <w:pPr>
              <w:pStyle w:val="Text"/>
            </w:pPr>
            <w:r w:rsidRPr="00114844">
              <w:t>Type number if provided.</w:t>
            </w:r>
          </w:p>
        </w:tc>
      </w:tr>
    </w:tbl>
    <w:p w14:paraId="664F8336" w14:textId="77777777" w:rsidR="0043766C" w:rsidRDefault="0043766C" w:rsidP="00114844"/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5667"/>
      </w:tblGrid>
      <w:tr w:rsidR="00DA0D6F" w:rsidRPr="00422117" w14:paraId="3D177C96" w14:textId="77777777" w:rsidTr="00E7201C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DB3FDAC" w14:textId="7D97D715" w:rsidR="00DA0D6F" w:rsidRPr="00DA0D6F" w:rsidRDefault="00DA0D6F" w:rsidP="00DA0D6F">
            <w:pPr>
              <w:pStyle w:val="PanelTableHeading"/>
            </w:pPr>
            <w:r w:rsidRPr="00566850">
              <w:t xml:space="preserve">Panel:  </w:t>
            </w:r>
            <w:r>
              <w:t>Case Initiating Document</w:t>
            </w:r>
          </w:p>
        </w:tc>
      </w:tr>
      <w:tr w:rsidR="00DA0D6F" w:rsidRPr="00422117" w14:paraId="4DA77FC0" w14:textId="77777777" w:rsidTr="00E7201C">
        <w:trPr>
          <w:trHeight w:val="567"/>
          <w:tblHeader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9135CCF" w14:textId="77777777" w:rsidR="00DA0D6F" w:rsidRPr="00DA0D6F" w:rsidRDefault="00DA0D6F" w:rsidP="00DA0D6F">
            <w:pPr>
              <w:pStyle w:val="PanelTableSubheading"/>
            </w:pPr>
            <w:r w:rsidRPr="00566850">
              <w:t>Field: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06DC54A2" w14:textId="77777777" w:rsidR="00DA0D6F" w:rsidRPr="00DA0D6F" w:rsidRDefault="00DA0D6F" w:rsidP="00DA0D6F">
            <w:pPr>
              <w:pStyle w:val="PanelTableSubheading"/>
            </w:pPr>
            <w:r w:rsidRPr="00566850">
              <w:t>Action:</w:t>
            </w:r>
          </w:p>
        </w:tc>
      </w:tr>
      <w:tr w:rsidR="00DA0D6F" w:rsidRPr="00422117" w14:paraId="030A4719" w14:textId="77777777" w:rsidTr="00E7201C">
        <w:trPr>
          <w:trHeight w:val="582"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DDCCBBB" w14:textId="5D7C280C" w:rsidR="00DA0D6F" w:rsidRPr="00DA0D6F" w:rsidRDefault="00DA0D6F" w:rsidP="00DA0D6F">
            <w:pPr>
              <w:pStyle w:val="Text-BoldAll"/>
            </w:pPr>
            <w:r>
              <w:t>Upload Document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A809CC1" w14:textId="6F43C8C2" w:rsidR="00DA0D6F" w:rsidRPr="00DA0D6F" w:rsidRDefault="00DA0D6F" w:rsidP="00DA0D6F">
            <w:r w:rsidRPr="00936B3D">
              <w:t xml:space="preserve">Click:  </w:t>
            </w:r>
            <w:r w:rsidRPr="00DA0D6F">
              <w:rPr>
                <w:rStyle w:val="Text-BoldName"/>
              </w:rPr>
              <w:t>Choose File</w:t>
            </w:r>
            <w:r w:rsidRPr="00DA0D6F">
              <w:t xml:space="preserve"> and attach PDF document.</w:t>
            </w:r>
          </w:p>
        </w:tc>
      </w:tr>
      <w:tr w:rsidR="00DA0D6F" w:rsidRPr="00422117" w14:paraId="1C45C423" w14:textId="77777777" w:rsidTr="00E7201C">
        <w:trPr>
          <w:trHeight w:val="592"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C56394A" w14:textId="06E6CECC" w:rsidR="00DA0D6F" w:rsidRPr="00DA0D6F" w:rsidRDefault="00DA0D6F" w:rsidP="00DA0D6F">
            <w:pPr>
              <w:pStyle w:val="Text-BoldAll"/>
            </w:pPr>
            <w:r>
              <w:t>Warrant Outcome</w:t>
            </w:r>
            <w:r w:rsidRPr="00DA0D6F">
              <w:t xml:space="preserve"> 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C00F864" w14:textId="29DCAA95" w:rsidR="00DA0D6F" w:rsidRPr="00DA0D6F" w:rsidRDefault="00DA0D6F" w:rsidP="00DA0D6F">
            <w:pPr>
              <w:pStyle w:val="Text"/>
            </w:pPr>
            <w:r>
              <w:t xml:space="preserve">Select relevant option. </w:t>
            </w:r>
          </w:p>
        </w:tc>
      </w:tr>
    </w:tbl>
    <w:p w14:paraId="0CF682C8" w14:textId="77777777" w:rsidR="00372204" w:rsidRDefault="00372204" w:rsidP="00372204">
      <w:pPr>
        <w:pStyle w:val="Text-Step"/>
        <w:numPr>
          <w:ilvl w:val="0"/>
          <w:numId w:val="0"/>
        </w:numPr>
        <w:ind w:left="397"/>
      </w:pPr>
    </w:p>
    <w:p w14:paraId="7BA8951A" w14:textId="77777777" w:rsidR="00372204" w:rsidRDefault="00372204">
      <w:pPr>
        <w:rPr>
          <w:szCs w:val="24"/>
        </w:rPr>
      </w:pPr>
      <w:r>
        <w:br w:type="page"/>
      </w:r>
    </w:p>
    <w:p w14:paraId="724B64FF" w14:textId="6803FA5C" w:rsidR="00322D6C" w:rsidRPr="00322D6C" w:rsidRDefault="00322D6C" w:rsidP="005324E1">
      <w:pPr>
        <w:pStyle w:val="Text-Step"/>
      </w:pPr>
      <w:r w:rsidRPr="00322D6C">
        <w:lastRenderedPageBreak/>
        <w:t xml:space="preserve">Click:  </w:t>
      </w:r>
      <w:r w:rsidRPr="00322D6C">
        <w:rPr>
          <w:rStyle w:val="Text-BoldName"/>
        </w:rPr>
        <w:t>Next Step</w:t>
      </w:r>
    </w:p>
    <w:p w14:paraId="516E8A64" w14:textId="466E8B26" w:rsidR="00322D6C" w:rsidRDefault="00322D6C" w:rsidP="00322D6C">
      <w:pPr>
        <w:pStyle w:val="Text-StepResult"/>
      </w:pPr>
      <w:r w:rsidRPr="00322D6C">
        <w:rPr>
          <w:rStyle w:val="Text-BoldName"/>
        </w:rPr>
        <w:t>Informant</w:t>
      </w:r>
      <w:r w:rsidRPr="00322D6C">
        <w:t xml:space="preserve"> </w:t>
      </w:r>
      <w:r w:rsidR="000F7AB7" w:rsidRPr="000F7AB7">
        <w:rPr>
          <w:rStyle w:val="Text-BoldName"/>
        </w:rPr>
        <w:t>Details</w:t>
      </w:r>
      <w:r w:rsidR="000F7AB7">
        <w:t xml:space="preserve"> </w:t>
      </w:r>
      <w:r w:rsidRPr="00322D6C">
        <w:t>screen displays:</w:t>
      </w:r>
    </w:p>
    <w:p w14:paraId="5A6428D0" w14:textId="63E427E6" w:rsidR="00A75160" w:rsidRDefault="00372204" w:rsidP="00893099">
      <w:pPr>
        <w:pStyle w:val="Text-StepResult"/>
      </w:pPr>
      <w:r w:rsidRPr="00372204">
        <w:rPr>
          <w:noProof/>
        </w:rPr>
        <w:drawing>
          <wp:inline distT="0" distB="0" distL="0" distR="0" wp14:anchorId="42DB8EC0" wp14:editId="4D167A03">
            <wp:extent cx="5850000" cy="3956400"/>
            <wp:effectExtent l="19050" t="19050" r="17780" b="25400"/>
            <wp:docPr id="10094435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43560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95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75160">
        <w:br w:type="page"/>
      </w:r>
    </w:p>
    <w:p w14:paraId="1FB1C345" w14:textId="1E5267C8" w:rsidR="00322D6C" w:rsidRPr="00322D6C" w:rsidRDefault="00322D6C" w:rsidP="00322D6C">
      <w:pPr>
        <w:pStyle w:val="Text-Step"/>
      </w:pPr>
      <w:r w:rsidRPr="00322D6C">
        <w:lastRenderedPageBreak/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5667"/>
      </w:tblGrid>
      <w:tr w:rsidR="00322D6C" w:rsidRPr="00422117" w14:paraId="7EC11269" w14:textId="77777777" w:rsidTr="005324E1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19CFDCB" w14:textId="77777777" w:rsidR="00322D6C" w:rsidRPr="00322D6C" w:rsidRDefault="00322D6C" w:rsidP="00322D6C">
            <w:pPr>
              <w:pStyle w:val="PanelTableHeading"/>
            </w:pPr>
            <w:r w:rsidRPr="00322D6C">
              <w:t>Panel:  Informant</w:t>
            </w:r>
          </w:p>
        </w:tc>
      </w:tr>
      <w:tr w:rsidR="00322D6C" w:rsidRPr="00422117" w14:paraId="539F345F" w14:textId="77777777" w:rsidTr="005324E1">
        <w:trPr>
          <w:trHeight w:val="567"/>
          <w:tblHeader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FEC32CB" w14:textId="77777777" w:rsidR="00322D6C" w:rsidRPr="00322D6C" w:rsidRDefault="00322D6C" w:rsidP="00322D6C">
            <w:pPr>
              <w:pStyle w:val="PanelTableSubheading"/>
            </w:pPr>
            <w:r w:rsidRPr="00322D6C">
              <w:t>Field: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365634C" w14:textId="77777777" w:rsidR="00322D6C" w:rsidRPr="00322D6C" w:rsidRDefault="00322D6C" w:rsidP="00322D6C">
            <w:pPr>
              <w:pStyle w:val="PanelTableSubheading"/>
            </w:pPr>
            <w:r w:rsidRPr="00322D6C">
              <w:t>Action:</w:t>
            </w:r>
          </w:p>
        </w:tc>
      </w:tr>
      <w:tr w:rsidR="00322D6C" w:rsidRPr="00422117" w14:paraId="5D65CB71" w14:textId="77777777" w:rsidTr="005324E1">
        <w:trPr>
          <w:trHeight w:val="925"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E4DB228" w14:textId="77777777" w:rsidR="00322D6C" w:rsidRPr="00322D6C" w:rsidRDefault="00322D6C" w:rsidP="00322D6C">
            <w:pPr>
              <w:pStyle w:val="Text-BoldAll"/>
            </w:pPr>
            <w:r w:rsidRPr="00322D6C">
              <w:t>Surname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5B85736" w14:textId="77777777" w:rsidR="00322D6C" w:rsidRPr="00322D6C" w:rsidRDefault="00322D6C" w:rsidP="00322D6C">
            <w:pPr>
              <w:pStyle w:val="Text"/>
            </w:pPr>
            <w:r w:rsidRPr="00322D6C">
              <w:t xml:space="preserve">Type surname. </w:t>
            </w:r>
          </w:p>
          <w:p w14:paraId="1BF692AE" w14:textId="77777777" w:rsidR="00322D6C" w:rsidRPr="00322D6C" w:rsidRDefault="00322D6C" w:rsidP="00322D6C">
            <w:pPr>
              <w:pStyle w:val="Text"/>
            </w:pPr>
            <w:r w:rsidRPr="00322D6C">
              <w:t>Select correct option from results.</w:t>
            </w:r>
          </w:p>
        </w:tc>
      </w:tr>
      <w:tr w:rsidR="00322D6C" w:rsidRPr="00422117" w14:paraId="0E65E0D9" w14:textId="77777777" w:rsidTr="005324E1">
        <w:trPr>
          <w:trHeight w:val="925"/>
        </w:trPr>
        <w:tc>
          <w:tcPr>
            <w:tcW w:w="3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53A8AAA" w14:textId="77777777" w:rsidR="00322D6C" w:rsidRPr="00322D6C" w:rsidRDefault="00322D6C" w:rsidP="00322D6C">
            <w:pPr>
              <w:pStyle w:val="Text-BoldAll"/>
            </w:pPr>
            <w:r w:rsidRPr="00322D6C">
              <w:t>Is there a legal representative?</w:t>
            </w:r>
          </w:p>
        </w:tc>
        <w:tc>
          <w:tcPr>
            <w:tcW w:w="56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1E662B7" w14:textId="77777777" w:rsidR="00322D6C" w:rsidRPr="00322D6C" w:rsidRDefault="00322D6C" w:rsidP="00322D6C">
            <w:pPr>
              <w:pStyle w:val="Text"/>
            </w:pPr>
            <w:r w:rsidRPr="00322D6C">
              <w:t xml:space="preserve">Change if required. </w:t>
            </w:r>
          </w:p>
        </w:tc>
      </w:tr>
    </w:tbl>
    <w:p w14:paraId="3C9207B0" w14:textId="77777777" w:rsidR="009C2834" w:rsidRPr="009C2834" w:rsidRDefault="009C2834" w:rsidP="009C2834">
      <w:pPr>
        <w:pStyle w:val="Text-Step"/>
      </w:pPr>
      <w:r w:rsidRPr="009C2834">
        <w:t xml:space="preserve">Click:  </w:t>
      </w:r>
      <w:r w:rsidRPr="009C2834">
        <w:rPr>
          <w:rStyle w:val="Text-BoldName"/>
        </w:rPr>
        <w:t>Next Step</w:t>
      </w:r>
    </w:p>
    <w:p w14:paraId="493DC59A" w14:textId="77777777" w:rsidR="009C2834" w:rsidRDefault="009C2834" w:rsidP="009C2834">
      <w:pPr>
        <w:pStyle w:val="Text-StepResult"/>
      </w:pPr>
      <w:r w:rsidRPr="009C2834">
        <w:rPr>
          <w:rStyle w:val="Text-BoldName"/>
        </w:rPr>
        <w:t>Accused Details</w:t>
      </w:r>
      <w:r w:rsidRPr="009C2834">
        <w:t xml:space="preserve"> screen displays:</w:t>
      </w:r>
    </w:p>
    <w:p w14:paraId="7590211D" w14:textId="22ED1892" w:rsidR="009C2834" w:rsidRPr="009C2834" w:rsidRDefault="00372204" w:rsidP="009C2834">
      <w:pPr>
        <w:pStyle w:val="Text-StepResultImage"/>
      </w:pPr>
      <w:r w:rsidRPr="00372204">
        <w:rPr>
          <w:noProof/>
        </w:rPr>
        <w:drawing>
          <wp:inline distT="0" distB="0" distL="0" distR="0" wp14:anchorId="7CD45654" wp14:editId="5BBF12F3">
            <wp:extent cx="5850000" cy="2214000"/>
            <wp:effectExtent l="19050" t="19050" r="17780" b="15240"/>
            <wp:docPr id="17212407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40701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221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A49156" w14:textId="7B6864FC" w:rsidR="009C2834" w:rsidRDefault="009C2834">
      <w:pPr>
        <w:rPr>
          <w:szCs w:val="24"/>
        </w:rPr>
      </w:pPr>
      <w:r>
        <w:br w:type="page"/>
      </w:r>
    </w:p>
    <w:p w14:paraId="1A7D0723" w14:textId="77777777" w:rsidR="009C2834" w:rsidRPr="009C2834" w:rsidRDefault="009C2834" w:rsidP="009C2834">
      <w:pPr>
        <w:pStyle w:val="Text-Step"/>
      </w:pPr>
      <w:r w:rsidRPr="009C2834">
        <w:lastRenderedPageBreak/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092"/>
      </w:tblGrid>
      <w:tr w:rsidR="009C2834" w14:paraId="70CBB096" w14:textId="77777777" w:rsidTr="005324E1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98790D2" w14:textId="77777777" w:rsidR="009C2834" w:rsidRPr="009C2834" w:rsidRDefault="009C2834" w:rsidP="009C2834">
            <w:pPr>
              <w:pStyle w:val="PanelTableHeading"/>
            </w:pPr>
            <w:r w:rsidRPr="009C2834">
              <w:t>Panel:  Accused Name</w:t>
            </w:r>
          </w:p>
        </w:tc>
      </w:tr>
      <w:tr w:rsidR="009C2834" w14:paraId="4A8F8540" w14:textId="77777777" w:rsidTr="005324E1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14264B3" w14:textId="77777777" w:rsidR="009C2834" w:rsidRPr="009C2834" w:rsidRDefault="009C2834" w:rsidP="009C2834">
            <w:pPr>
              <w:pStyle w:val="PanelTableSubheading"/>
            </w:pPr>
            <w:r w:rsidRPr="009C2834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B1E0AC1" w14:textId="77777777" w:rsidR="009C2834" w:rsidRPr="009C2834" w:rsidRDefault="009C2834" w:rsidP="009C2834">
            <w:pPr>
              <w:pStyle w:val="PanelTableSubheading"/>
            </w:pPr>
            <w:r w:rsidRPr="009C2834">
              <w:t>Action:</w:t>
            </w:r>
          </w:p>
        </w:tc>
      </w:tr>
      <w:tr w:rsidR="009C2834" w14:paraId="58683694" w14:textId="77777777" w:rsidTr="005324E1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EF7BAE4" w14:textId="77777777" w:rsidR="009C2834" w:rsidRPr="009C2834" w:rsidRDefault="009C2834" w:rsidP="009C2834">
            <w:pPr>
              <w:pStyle w:val="Text-BoldAll"/>
            </w:pPr>
            <w:r w:rsidRPr="009C2834">
              <w:t>Party Designation Type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0C9CA72" w14:textId="77777777" w:rsidR="009C2834" w:rsidRPr="009C2834" w:rsidRDefault="009C2834" w:rsidP="009C2834">
            <w:pPr>
              <w:pStyle w:val="Text"/>
            </w:pPr>
            <w:r w:rsidRPr="009C2834">
              <w:t xml:space="preserve">Change if required. </w:t>
            </w:r>
          </w:p>
        </w:tc>
      </w:tr>
      <w:tr w:rsidR="009C2834" w14:paraId="7FDCDDE5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102AA54" w14:textId="77777777" w:rsidR="009C2834" w:rsidRPr="009C2834" w:rsidRDefault="009C2834" w:rsidP="009C2834">
            <w:pPr>
              <w:pStyle w:val="Text-BoldAll"/>
            </w:pPr>
            <w:r w:rsidRPr="009C2834">
              <w:t>MNI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4D204C" w14:textId="5A192D32" w:rsidR="009C2834" w:rsidRPr="009C2834" w:rsidRDefault="00742471" w:rsidP="009C2834">
            <w:pPr>
              <w:pStyle w:val="Text"/>
            </w:pPr>
            <w:r>
              <w:t>Not applicable.</w:t>
            </w:r>
          </w:p>
        </w:tc>
      </w:tr>
      <w:tr w:rsidR="009C2834" w14:paraId="60124810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3995AC" w14:textId="77777777" w:rsidR="009C2834" w:rsidRPr="009C2834" w:rsidRDefault="009C2834" w:rsidP="009C2834">
            <w:pPr>
              <w:pStyle w:val="Text-BoldAll"/>
            </w:pPr>
            <w:r w:rsidRPr="009C2834">
              <w:t>Surname / Single Name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2FCE82" w14:textId="77777777" w:rsidR="009C2834" w:rsidRPr="009C2834" w:rsidRDefault="009C2834" w:rsidP="009C2834">
            <w:pPr>
              <w:pStyle w:val="Text"/>
            </w:pPr>
            <w:r w:rsidRPr="009C2834">
              <w:t>Type name.</w:t>
            </w:r>
          </w:p>
        </w:tc>
      </w:tr>
      <w:tr w:rsidR="009C2834" w14:paraId="2F8D9967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636ACD" w14:textId="77777777" w:rsidR="009C2834" w:rsidRPr="009C2834" w:rsidRDefault="009C2834" w:rsidP="009C2834">
            <w:pPr>
              <w:pStyle w:val="Text-BoldAll"/>
            </w:pPr>
            <w:r w:rsidRPr="009C2834">
              <w:t>First Name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04FDE8" w14:textId="77777777" w:rsidR="009C2834" w:rsidRPr="009C2834" w:rsidRDefault="009C2834" w:rsidP="009C2834">
            <w:pPr>
              <w:pStyle w:val="Text"/>
            </w:pPr>
            <w:r w:rsidRPr="009C2834">
              <w:t>Type name.</w:t>
            </w:r>
          </w:p>
        </w:tc>
      </w:tr>
      <w:tr w:rsidR="009C2834" w14:paraId="4CCA88AE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642E260" w14:textId="77777777" w:rsidR="009C2834" w:rsidRPr="009C2834" w:rsidRDefault="009C2834" w:rsidP="009C2834">
            <w:pPr>
              <w:pStyle w:val="Text-BoldAll"/>
            </w:pPr>
            <w:r w:rsidRPr="009C2834">
              <w:t>Middle Name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EF37489" w14:textId="77777777" w:rsidR="009C2834" w:rsidRPr="009C2834" w:rsidRDefault="009C2834" w:rsidP="009C2834">
            <w:pPr>
              <w:pStyle w:val="Text"/>
            </w:pPr>
            <w:r w:rsidRPr="009C2834">
              <w:t xml:space="preserve">Type name(s) if provided. </w:t>
            </w:r>
          </w:p>
        </w:tc>
      </w:tr>
      <w:tr w:rsidR="009C2834" w14:paraId="05508FF7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EA5E0B" w14:textId="77777777" w:rsidR="009C2834" w:rsidRPr="009C2834" w:rsidRDefault="009C2834" w:rsidP="009C2834">
            <w:pPr>
              <w:pStyle w:val="Text-BoldAll"/>
            </w:pPr>
            <w:r w:rsidRPr="009C2834">
              <w:t>Name Suffix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A2695E1" w14:textId="77777777" w:rsidR="009C2834" w:rsidRPr="009C2834" w:rsidRDefault="009C2834" w:rsidP="009C2834">
            <w:pPr>
              <w:pStyle w:val="Text"/>
            </w:pPr>
            <w:r w:rsidRPr="009C2834">
              <w:t xml:space="preserve">Select relevant option if provided. </w:t>
            </w:r>
          </w:p>
        </w:tc>
      </w:tr>
      <w:tr w:rsidR="009C2834" w14:paraId="28879AE4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EAFA52F" w14:textId="77777777" w:rsidR="009C2834" w:rsidRPr="009C2834" w:rsidRDefault="009C2834" w:rsidP="009C2834">
            <w:pPr>
              <w:pStyle w:val="Text-BoldAll"/>
            </w:pPr>
            <w:r w:rsidRPr="009C2834">
              <w:t>Trading As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360ED97" w14:textId="77777777" w:rsidR="009C2834" w:rsidRPr="009C2834" w:rsidRDefault="009C2834" w:rsidP="009C2834">
            <w:pPr>
              <w:pStyle w:val="Text"/>
            </w:pPr>
            <w:r w:rsidRPr="009C2834">
              <w:t xml:space="preserve">Type name if provided. </w:t>
            </w:r>
          </w:p>
        </w:tc>
      </w:tr>
    </w:tbl>
    <w:p w14:paraId="4E683990" w14:textId="77777777" w:rsidR="00B373BF" w:rsidRDefault="00B373BF">
      <w:r>
        <w:br w:type="page"/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092"/>
      </w:tblGrid>
      <w:tr w:rsidR="009C2834" w:rsidRPr="00E14B73" w14:paraId="4E02CBF5" w14:textId="77777777" w:rsidTr="005324E1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EC105A7" w14:textId="42D8808A" w:rsidR="009C2834" w:rsidRPr="009C2834" w:rsidRDefault="009C2834" w:rsidP="009C2834">
            <w:pPr>
              <w:pStyle w:val="PanelTableHeading"/>
            </w:pPr>
            <w:r w:rsidRPr="009C2834">
              <w:lastRenderedPageBreak/>
              <w:t>Panel:  Alias Details</w:t>
            </w:r>
          </w:p>
        </w:tc>
      </w:tr>
      <w:tr w:rsidR="009C2834" w:rsidRPr="00E14B73" w14:paraId="6948DAB7" w14:textId="77777777" w:rsidTr="005324E1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C574C3F" w14:textId="77777777" w:rsidR="009C2834" w:rsidRPr="009C2834" w:rsidRDefault="009C2834" w:rsidP="009C2834">
            <w:pPr>
              <w:pStyle w:val="PanelTableSubheading"/>
            </w:pPr>
            <w:r w:rsidRPr="009C2834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C14E95A" w14:textId="77777777" w:rsidR="009C2834" w:rsidRPr="009C2834" w:rsidRDefault="009C2834" w:rsidP="009C2834">
            <w:pPr>
              <w:pStyle w:val="PanelTableSubheading"/>
            </w:pPr>
            <w:r w:rsidRPr="009C2834">
              <w:t>Action:</w:t>
            </w:r>
          </w:p>
        </w:tc>
      </w:tr>
      <w:tr w:rsidR="009C2834" w:rsidRPr="00E14B73" w14:paraId="4FCCF5D1" w14:textId="77777777" w:rsidTr="005324E1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AFB8116" w14:textId="77777777" w:rsidR="009C2834" w:rsidRPr="009C2834" w:rsidRDefault="009C2834" w:rsidP="009C2834">
            <w:pPr>
              <w:pStyle w:val="Text-BoldAll"/>
            </w:pPr>
            <w:r w:rsidRPr="009C2834">
              <w:t>Party Designation Type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D940455" w14:textId="77777777" w:rsidR="009C2834" w:rsidRPr="009C2834" w:rsidRDefault="009C2834" w:rsidP="009C2834">
            <w:pPr>
              <w:pStyle w:val="Text"/>
            </w:pPr>
            <w:r w:rsidRPr="009C2834">
              <w:t>Select relevant option if provided.</w:t>
            </w:r>
          </w:p>
          <w:p w14:paraId="0276F478" w14:textId="77777777" w:rsidR="009C2834" w:rsidRPr="009C2834" w:rsidRDefault="009C2834" w:rsidP="009C2834">
            <w:pPr>
              <w:pStyle w:val="CalloutHeadingNote"/>
              <w:rPr>
                <w:rStyle w:val="Text-BoldName"/>
              </w:rPr>
            </w:pPr>
            <w:r w:rsidRPr="009C2834">
              <w:t>Note:</w:t>
            </w:r>
          </w:p>
          <w:p w14:paraId="288D4CED" w14:textId="77777777" w:rsidR="009C2834" w:rsidRPr="009C2834" w:rsidRDefault="009C2834" w:rsidP="009C2834">
            <w:pPr>
              <w:pStyle w:val="CalloutText"/>
            </w:pPr>
            <w:r w:rsidRPr="009C2834">
              <w:t>Different fields display based on selection.</w:t>
            </w:r>
          </w:p>
        </w:tc>
      </w:tr>
      <w:tr w:rsidR="009C2834" w:rsidRPr="00E14B73" w14:paraId="524D5E91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4FF3BFB" w14:textId="77777777" w:rsidR="009C2834" w:rsidRPr="009C2834" w:rsidRDefault="009C2834" w:rsidP="009C2834">
            <w:pPr>
              <w:pStyle w:val="Text-BoldAll"/>
            </w:pPr>
            <w:r w:rsidRPr="009C2834">
              <w:t>Title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ACB29F" w14:textId="77777777" w:rsidR="009C2834" w:rsidRPr="009C2834" w:rsidRDefault="009C2834" w:rsidP="009C2834">
            <w:pPr>
              <w:pStyle w:val="Text"/>
            </w:pPr>
            <w:r w:rsidRPr="009C2834">
              <w:t xml:space="preserve">Select relevant option. </w:t>
            </w:r>
          </w:p>
        </w:tc>
      </w:tr>
      <w:tr w:rsidR="009C2834" w:rsidRPr="00E14B73" w14:paraId="7CC7649D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31D496" w14:textId="77777777" w:rsidR="009C2834" w:rsidRPr="009C2834" w:rsidRDefault="009C2834" w:rsidP="009C2834">
            <w:pPr>
              <w:pStyle w:val="Text-BoldAll"/>
            </w:pPr>
            <w:r w:rsidRPr="009C2834">
              <w:t>Surname / Single Name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BB57E9E" w14:textId="77777777" w:rsidR="009C2834" w:rsidRPr="009C2834" w:rsidRDefault="009C2834" w:rsidP="009C2834">
            <w:pPr>
              <w:pStyle w:val="Text"/>
            </w:pPr>
            <w:r w:rsidRPr="009C2834">
              <w:t>Type name.</w:t>
            </w:r>
          </w:p>
        </w:tc>
      </w:tr>
      <w:tr w:rsidR="009C2834" w:rsidRPr="00E14B73" w14:paraId="72FB6ED0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86BC690" w14:textId="77777777" w:rsidR="009C2834" w:rsidRPr="009C2834" w:rsidRDefault="009C2834" w:rsidP="009C2834">
            <w:pPr>
              <w:pStyle w:val="Text-BoldAll"/>
            </w:pPr>
            <w:r w:rsidRPr="009C2834">
              <w:t>First Name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AD289A" w14:textId="77777777" w:rsidR="009C2834" w:rsidRPr="009C2834" w:rsidRDefault="009C2834" w:rsidP="009C2834">
            <w:pPr>
              <w:pStyle w:val="Text"/>
            </w:pPr>
            <w:r w:rsidRPr="009C2834">
              <w:t>Type name.</w:t>
            </w:r>
          </w:p>
        </w:tc>
      </w:tr>
      <w:tr w:rsidR="009C2834" w:rsidRPr="00E14B73" w14:paraId="57104D8A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2D71DB8" w14:textId="77777777" w:rsidR="009C2834" w:rsidRPr="009C2834" w:rsidRDefault="009C2834" w:rsidP="009C2834">
            <w:pPr>
              <w:pStyle w:val="Text-BoldAll"/>
            </w:pPr>
            <w:r w:rsidRPr="009C2834">
              <w:t>Middle Name (s)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19BF4F0" w14:textId="77777777" w:rsidR="009C2834" w:rsidRPr="009C2834" w:rsidRDefault="009C2834" w:rsidP="009C2834">
            <w:pPr>
              <w:pStyle w:val="Text"/>
            </w:pPr>
            <w:r w:rsidRPr="009C2834">
              <w:t>Type name(s) if provided.</w:t>
            </w:r>
          </w:p>
        </w:tc>
      </w:tr>
      <w:tr w:rsidR="009C2834" w:rsidRPr="00E14B73" w14:paraId="6550AE17" w14:textId="77777777" w:rsidTr="005324E1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77B835F" w14:textId="77777777" w:rsidR="009C2834" w:rsidRPr="009C2834" w:rsidRDefault="009C2834" w:rsidP="009C2834">
            <w:pPr>
              <w:pStyle w:val="Text-BoldAll"/>
            </w:pPr>
            <w:r w:rsidRPr="009C2834">
              <w:t>Name Suffix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86BA974" w14:textId="77777777" w:rsidR="009C2834" w:rsidRPr="009C2834" w:rsidRDefault="009C2834" w:rsidP="009C2834">
            <w:pPr>
              <w:pStyle w:val="Text"/>
            </w:pPr>
            <w:r w:rsidRPr="009C2834">
              <w:t xml:space="preserve">Select relevant option if provided. </w:t>
            </w:r>
          </w:p>
        </w:tc>
      </w:tr>
    </w:tbl>
    <w:p w14:paraId="521CBE1D" w14:textId="77777777" w:rsidR="00B373BF" w:rsidRDefault="00B373BF">
      <w:r>
        <w:rPr>
          <w:b/>
          <w:bCs/>
        </w:rPr>
        <w:br w:type="page"/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6801"/>
      </w:tblGrid>
      <w:tr w:rsidR="00B373BF" w14:paraId="003382DE" w14:textId="77777777" w:rsidTr="005324E1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31177F2" w14:textId="63947A17" w:rsidR="00B373BF" w:rsidRPr="00B373BF" w:rsidRDefault="00B373BF" w:rsidP="00B373BF">
            <w:pPr>
              <w:pStyle w:val="PanelTableHeading"/>
            </w:pPr>
            <w:r w:rsidRPr="00B373BF">
              <w:lastRenderedPageBreak/>
              <w:t>Panel:  Address Details</w:t>
            </w:r>
          </w:p>
        </w:tc>
      </w:tr>
      <w:tr w:rsidR="00B373BF" w14:paraId="5366499A" w14:textId="77777777" w:rsidTr="005324E1">
        <w:trPr>
          <w:trHeight w:val="567"/>
          <w:tblHeader/>
        </w:trPr>
        <w:tc>
          <w:tcPr>
            <w:tcW w:w="24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3302D2E" w14:textId="77777777" w:rsidR="00B373BF" w:rsidRPr="00B373BF" w:rsidRDefault="00B373BF" w:rsidP="00B373BF">
            <w:pPr>
              <w:pStyle w:val="PanelTableSubheading"/>
            </w:pPr>
            <w:r w:rsidRPr="00B373BF">
              <w:t>Field:</w:t>
            </w:r>
          </w:p>
        </w:tc>
        <w:tc>
          <w:tcPr>
            <w:tcW w:w="68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A420FD5" w14:textId="77777777" w:rsidR="00B373BF" w:rsidRPr="00B373BF" w:rsidRDefault="00B373BF" w:rsidP="00B373BF">
            <w:pPr>
              <w:pStyle w:val="PanelTableSubheading"/>
            </w:pPr>
            <w:r w:rsidRPr="00B373BF">
              <w:t>Action:</w:t>
            </w:r>
          </w:p>
        </w:tc>
      </w:tr>
      <w:tr w:rsidR="00B373BF" w14:paraId="35A49A83" w14:textId="77777777" w:rsidTr="005324E1">
        <w:trPr>
          <w:trHeight w:val="521"/>
        </w:trPr>
        <w:tc>
          <w:tcPr>
            <w:tcW w:w="2409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227017" w14:textId="77777777" w:rsidR="00B373BF" w:rsidRPr="00B373BF" w:rsidRDefault="00B373BF" w:rsidP="00B373BF">
            <w:pPr>
              <w:pStyle w:val="Text-BoldAll"/>
            </w:pPr>
            <w:r w:rsidRPr="00B373BF">
              <w:t>Address Type</w:t>
            </w:r>
          </w:p>
        </w:tc>
        <w:tc>
          <w:tcPr>
            <w:tcW w:w="6801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232DF59" w14:textId="77777777" w:rsidR="00B373BF" w:rsidRPr="00B373BF" w:rsidRDefault="00B373BF" w:rsidP="00B373BF">
            <w:pPr>
              <w:pStyle w:val="Text"/>
            </w:pPr>
            <w:r w:rsidRPr="00B373BF">
              <w:t xml:space="preserve">Select relevant option. </w:t>
            </w:r>
          </w:p>
          <w:p w14:paraId="34AF2DA1" w14:textId="77777777" w:rsidR="00B373BF" w:rsidRPr="00B373BF" w:rsidRDefault="00B373BF" w:rsidP="00B373BF">
            <w:pPr>
              <w:pStyle w:val="CalloutHeadingNote"/>
            </w:pPr>
            <w:r w:rsidRPr="00B373BF">
              <w:t>Note:</w:t>
            </w:r>
          </w:p>
          <w:p w14:paraId="3F763A3A" w14:textId="7F496EC1" w:rsidR="00B373BF" w:rsidRPr="00B373BF" w:rsidRDefault="00B373BF" w:rsidP="00B373BF">
            <w:pPr>
              <w:pStyle w:val="CalloutText"/>
            </w:pPr>
            <w:r w:rsidRPr="00B373BF">
              <w:t xml:space="preserve">Different fields display if </w:t>
            </w:r>
            <w:r w:rsidRPr="00B373BF">
              <w:rPr>
                <w:rStyle w:val="Text-BoldName"/>
              </w:rPr>
              <w:t>Unknown</w:t>
            </w:r>
            <w:r w:rsidR="00B26BC5">
              <w:t xml:space="preserve"> </w:t>
            </w:r>
            <w:r w:rsidRPr="00B373BF">
              <w:t xml:space="preserve">or </w:t>
            </w:r>
            <w:r w:rsidRPr="00B373BF">
              <w:rPr>
                <w:rStyle w:val="Text-BoldName"/>
              </w:rPr>
              <w:t>Overseas</w:t>
            </w:r>
            <w:r w:rsidRPr="00B373BF">
              <w:t xml:space="preserve"> selected.</w:t>
            </w:r>
          </w:p>
        </w:tc>
      </w:tr>
      <w:tr w:rsidR="00B373BF" w14:paraId="76D8A60E" w14:textId="77777777" w:rsidTr="005324E1">
        <w:trPr>
          <w:trHeight w:val="498"/>
        </w:trPr>
        <w:tc>
          <w:tcPr>
            <w:tcW w:w="24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6C86C75" w14:textId="12E7C337" w:rsidR="00B373BF" w:rsidRPr="00B373BF" w:rsidRDefault="00B373BF" w:rsidP="00B373BF">
            <w:pPr>
              <w:pStyle w:val="Text-BoldAll"/>
            </w:pPr>
            <w:r w:rsidRPr="00B373BF">
              <w:t>Address</w:t>
            </w:r>
          </w:p>
        </w:tc>
        <w:tc>
          <w:tcPr>
            <w:tcW w:w="68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1F58850" w14:textId="77777777" w:rsidR="00B373BF" w:rsidRPr="00B373BF" w:rsidRDefault="00B373BF" w:rsidP="00B373BF">
            <w:pPr>
              <w:pStyle w:val="Text"/>
            </w:pPr>
            <w:r w:rsidRPr="00B373BF">
              <w:t xml:space="preserve">Type address. </w:t>
            </w:r>
          </w:p>
          <w:p w14:paraId="537B4DA9" w14:textId="77777777" w:rsidR="00B373BF" w:rsidRPr="00B373BF" w:rsidRDefault="00B373BF" w:rsidP="00B373BF">
            <w:pPr>
              <w:pStyle w:val="Text"/>
            </w:pPr>
            <w:r w:rsidRPr="00B373BF">
              <w:t xml:space="preserve">Select correct option from results. </w:t>
            </w:r>
          </w:p>
          <w:p w14:paraId="3C5F3C1D" w14:textId="77777777" w:rsidR="00B373BF" w:rsidRPr="00B373BF" w:rsidRDefault="00B373BF" w:rsidP="00B373BF">
            <w:pPr>
              <w:pStyle w:val="CalloutHeadingNote"/>
            </w:pPr>
            <w:r w:rsidRPr="00B373BF">
              <w:t>Note:</w:t>
            </w:r>
          </w:p>
          <w:p w14:paraId="2C91F7B5" w14:textId="77777777" w:rsidR="00B373BF" w:rsidRPr="00B373BF" w:rsidRDefault="00B373BF" w:rsidP="00B373BF">
            <w:pPr>
              <w:pStyle w:val="CalloutText"/>
            </w:pPr>
            <w:r w:rsidRPr="00B373BF">
              <w:t xml:space="preserve">If address cannot be located, type address details into relevant fields. </w:t>
            </w:r>
          </w:p>
        </w:tc>
      </w:tr>
    </w:tbl>
    <w:p w14:paraId="706755FA" w14:textId="77777777" w:rsidR="00B373BF" w:rsidRPr="00B373BF" w:rsidRDefault="00B373BF" w:rsidP="00B373BF">
      <w:pPr>
        <w:pStyle w:val="Text"/>
      </w:pPr>
    </w:p>
    <w:tbl>
      <w:tblPr>
        <w:tblStyle w:val="TableGrid"/>
        <w:tblW w:w="921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8136"/>
      </w:tblGrid>
      <w:tr w:rsidR="00B373BF" w:rsidRPr="0023424C" w14:paraId="1EC165E4" w14:textId="77777777" w:rsidTr="005324E1">
        <w:trPr>
          <w:trHeight w:val="68"/>
        </w:trPr>
        <w:tc>
          <w:tcPr>
            <w:tcW w:w="1074" w:type="dxa"/>
            <w:hideMark/>
          </w:tcPr>
          <w:p w14:paraId="475A516E" w14:textId="77777777" w:rsidR="00B373BF" w:rsidRPr="00B373BF" w:rsidRDefault="00B373BF" w:rsidP="00B373BF">
            <w:r w:rsidRPr="00B373BF">
              <w:rPr>
                <w:noProof/>
              </w:rPr>
              <w:drawing>
                <wp:inline distT="0" distB="0" distL="0" distR="0" wp14:anchorId="7C6EA04F" wp14:editId="7D838FE8">
                  <wp:extent cx="540000" cy="540000"/>
                  <wp:effectExtent l="0" t="0" r="0" b="0"/>
                  <wp:docPr id="439871104" name="Picture 43987110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6" w:type="dxa"/>
            <w:hideMark/>
          </w:tcPr>
          <w:p w14:paraId="6EF2BB4E" w14:textId="77777777" w:rsidR="00B373BF" w:rsidRPr="00B373BF" w:rsidRDefault="00B373BF" w:rsidP="00B373BF">
            <w:pPr>
              <w:pStyle w:val="CalloutHeadingNote"/>
            </w:pPr>
            <w:r w:rsidRPr="00B373BF">
              <w:t>Note:</w:t>
            </w:r>
          </w:p>
          <w:p w14:paraId="71089113" w14:textId="77777777" w:rsidR="00B373BF" w:rsidRPr="00B373BF" w:rsidRDefault="00B373BF" w:rsidP="00B373BF">
            <w:pPr>
              <w:pStyle w:val="Text"/>
            </w:pPr>
            <w:r w:rsidRPr="00B373BF">
              <w:t xml:space="preserve">To add another address: </w:t>
            </w:r>
          </w:p>
          <w:p w14:paraId="70B27BE9" w14:textId="77777777" w:rsidR="00B373BF" w:rsidRPr="00B373BF" w:rsidRDefault="00B373BF" w:rsidP="00B373BF">
            <w:pPr>
              <w:pStyle w:val="Bullet1"/>
            </w:pPr>
            <w:r w:rsidRPr="00B373BF">
              <w:t xml:space="preserve">Click:  </w:t>
            </w:r>
            <w:r w:rsidRPr="00B373BF">
              <w:rPr>
                <w:rStyle w:val="Text-BoldName"/>
              </w:rPr>
              <w:t>+ Add Another Address</w:t>
            </w:r>
          </w:p>
          <w:p w14:paraId="0A489D26" w14:textId="77777777" w:rsidR="00B373BF" w:rsidRPr="00B373BF" w:rsidRDefault="00B373BF" w:rsidP="00B373BF">
            <w:pPr>
              <w:pStyle w:val="Bullet1"/>
            </w:pPr>
            <w:r w:rsidRPr="00B373BF">
              <w:t>Complete additional panels</w:t>
            </w:r>
          </w:p>
        </w:tc>
      </w:tr>
    </w:tbl>
    <w:p w14:paraId="0F015B0F" w14:textId="77777777" w:rsidR="00B373BF" w:rsidRDefault="00B373BF">
      <w:r>
        <w:rPr>
          <w:b/>
          <w:bCs/>
        </w:rPr>
        <w:br w:type="page"/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1561"/>
        <w:gridCol w:w="5241"/>
      </w:tblGrid>
      <w:tr w:rsidR="00B373BF" w:rsidRPr="00EB08A4" w14:paraId="75D8F477" w14:textId="77777777" w:rsidTr="005324E1">
        <w:trPr>
          <w:trHeight w:val="567"/>
          <w:tblHeader/>
        </w:trPr>
        <w:tc>
          <w:tcPr>
            <w:tcW w:w="9210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8F97A62" w14:textId="50B6C71C" w:rsidR="00B373BF" w:rsidRPr="00B373BF" w:rsidRDefault="00B373BF" w:rsidP="00B373BF">
            <w:pPr>
              <w:pStyle w:val="PanelTableHeading"/>
            </w:pPr>
            <w:r w:rsidRPr="00B373BF">
              <w:lastRenderedPageBreak/>
              <w:t>Panel:  Contact Details</w:t>
            </w:r>
          </w:p>
        </w:tc>
      </w:tr>
      <w:tr w:rsidR="00B373BF" w:rsidRPr="00EB08A4" w14:paraId="068D7089" w14:textId="77777777" w:rsidTr="005324E1">
        <w:trPr>
          <w:trHeight w:val="567"/>
          <w:tblHeader/>
        </w:trPr>
        <w:tc>
          <w:tcPr>
            <w:tcW w:w="24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F276488" w14:textId="77777777" w:rsidR="00B373BF" w:rsidRPr="00B373BF" w:rsidRDefault="00B373BF" w:rsidP="00B373BF">
            <w:pPr>
              <w:pStyle w:val="PanelTableSubheading"/>
            </w:pPr>
            <w:r w:rsidRPr="00B373BF">
              <w:t>Field:</w:t>
            </w:r>
          </w:p>
        </w:tc>
        <w:tc>
          <w:tcPr>
            <w:tcW w:w="680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5486D14" w14:textId="77777777" w:rsidR="00B373BF" w:rsidRPr="00B373BF" w:rsidRDefault="00B373BF" w:rsidP="00B373BF">
            <w:pPr>
              <w:pStyle w:val="PanelTableSubheading"/>
            </w:pPr>
            <w:r w:rsidRPr="00B373BF">
              <w:t>Action:</w:t>
            </w:r>
          </w:p>
        </w:tc>
      </w:tr>
      <w:tr w:rsidR="00B373BF" w:rsidRPr="00EB08A4" w14:paraId="0313F9E0" w14:textId="77777777" w:rsidTr="005324E1">
        <w:trPr>
          <w:trHeight w:val="500"/>
        </w:trPr>
        <w:tc>
          <w:tcPr>
            <w:tcW w:w="240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B22EA31" w14:textId="77777777" w:rsidR="00B373BF" w:rsidRPr="00B373BF" w:rsidRDefault="00B373BF" w:rsidP="00B373BF">
            <w:pPr>
              <w:pStyle w:val="Text-BoldAll"/>
            </w:pPr>
            <w:r w:rsidRPr="00B373BF">
              <w:t>Mobile Number</w:t>
            </w:r>
          </w:p>
        </w:tc>
        <w:tc>
          <w:tcPr>
            <w:tcW w:w="6802" w:type="dxa"/>
            <w:gridSpan w:val="2"/>
            <w:tcBorders>
              <w:top w:val="single" w:sz="18" w:space="0" w:color="386C99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7F635F" w14:textId="77777777" w:rsidR="00B373BF" w:rsidRPr="00B373BF" w:rsidRDefault="00B373BF" w:rsidP="00B373BF">
            <w:pPr>
              <w:pStyle w:val="Text"/>
            </w:pPr>
            <w:r w:rsidRPr="00B373BF">
              <w:t>Type number if provided.</w:t>
            </w:r>
          </w:p>
        </w:tc>
      </w:tr>
      <w:tr w:rsidR="00B373BF" w:rsidRPr="00EB08A4" w14:paraId="6FAC70A4" w14:textId="77777777" w:rsidTr="005324E1">
        <w:trPr>
          <w:trHeight w:val="500"/>
        </w:trPr>
        <w:tc>
          <w:tcPr>
            <w:tcW w:w="24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065A8FE" w14:textId="77777777" w:rsidR="00B373BF" w:rsidRPr="00B373BF" w:rsidRDefault="00B373BF" w:rsidP="00B373BF">
            <w:pPr>
              <w:pStyle w:val="Text-BoldAll"/>
            </w:pPr>
            <w:r w:rsidRPr="00B373BF">
              <w:t>Home Number</w:t>
            </w:r>
          </w:p>
        </w:tc>
        <w:tc>
          <w:tcPr>
            <w:tcW w:w="680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710EEF8" w14:textId="77777777" w:rsidR="00B373BF" w:rsidRPr="00B373BF" w:rsidRDefault="00B373BF" w:rsidP="00B373BF">
            <w:pPr>
              <w:pStyle w:val="Text"/>
            </w:pPr>
            <w:r w:rsidRPr="00B373BF">
              <w:t>Type number if provided.</w:t>
            </w:r>
          </w:p>
        </w:tc>
      </w:tr>
      <w:tr w:rsidR="00B373BF" w:rsidRPr="00EB08A4" w14:paraId="5EDA3BDD" w14:textId="77777777" w:rsidTr="005324E1">
        <w:trPr>
          <w:trHeight w:val="500"/>
        </w:trPr>
        <w:tc>
          <w:tcPr>
            <w:tcW w:w="24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56A2788" w14:textId="77777777" w:rsidR="00B373BF" w:rsidRPr="00B373BF" w:rsidRDefault="00B373BF" w:rsidP="00B373BF">
            <w:pPr>
              <w:pStyle w:val="Text-BoldAll"/>
            </w:pPr>
            <w:r w:rsidRPr="00B373BF">
              <w:t>Work Number</w:t>
            </w:r>
          </w:p>
        </w:tc>
        <w:tc>
          <w:tcPr>
            <w:tcW w:w="680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7B723D" w14:textId="77777777" w:rsidR="00B373BF" w:rsidRPr="00B373BF" w:rsidRDefault="00B373BF" w:rsidP="00B373BF">
            <w:pPr>
              <w:pStyle w:val="Text"/>
            </w:pPr>
            <w:r w:rsidRPr="00B373BF">
              <w:t>Type number if provided.</w:t>
            </w:r>
          </w:p>
        </w:tc>
      </w:tr>
      <w:tr w:rsidR="00B373BF" w:rsidRPr="00EB08A4" w14:paraId="731CBC2B" w14:textId="77777777" w:rsidTr="005324E1">
        <w:trPr>
          <w:trHeight w:val="500"/>
        </w:trPr>
        <w:tc>
          <w:tcPr>
            <w:tcW w:w="24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53785D8" w14:textId="77777777" w:rsidR="00B373BF" w:rsidRPr="00B373BF" w:rsidRDefault="00B373BF" w:rsidP="00B373BF">
            <w:pPr>
              <w:pStyle w:val="Text-BoldAll"/>
            </w:pPr>
            <w:r w:rsidRPr="00B373BF">
              <w:t>Fax Number</w:t>
            </w:r>
          </w:p>
        </w:tc>
        <w:tc>
          <w:tcPr>
            <w:tcW w:w="6802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E169345" w14:textId="77777777" w:rsidR="00B373BF" w:rsidRPr="00B373BF" w:rsidRDefault="00B373BF" w:rsidP="00B373BF">
            <w:pPr>
              <w:pStyle w:val="Text"/>
            </w:pPr>
            <w:r w:rsidRPr="00B373BF">
              <w:t xml:space="preserve">Type number if provided. </w:t>
            </w:r>
          </w:p>
        </w:tc>
      </w:tr>
      <w:tr w:rsidR="00B373BF" w:rsidRPr="00EB08A4" w14:paraId="2B325F09" w14:textId="77777777" w:rsidTr="005324E1">
        <w:trPr>
          <w:trHeight w:val="500"/>
        </w:trPr>
        <w:tc>
          <w:tcPr>
            <w:tcW w:w="24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06BB270" w14:textId="77777777" w:rsidR="00B373BF" w:rsidRPr="00B373BF" w:rsidRDefault="00B373BF" w:rsidP="00B373BF">
            <w:pPr>
              <w:pStyle w:val="Text-BoldAll"/>
            </w:pPr>
            <w:r w:rsidRPr="00B373BF">
              <w:t>Email Address</w:t>
            </w:r>
          </w:p>
        </w:tc>
        <w:tc>
          <w:tcPr>
            <w:tcW w:w="6802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EA92D0F" w14:textId="77777777" w:rsidR="00B373BF" w:rsidRPr="00B373BF" w:rsidRDefault="00B373BF" w:rsidP="00B373BF">
            <w:pPr>
              <w:pStyle w:val="Text"/>
            </w:pPr>
            <w:r w:rsidRPr="00B373BF">
              <w:t>Type address if provided.</w:t>
            </w:r>
          </w:p>
        </w:tc>
      </w:tr>
      <w:tr w:rsidR="00B373BF" w14:paraId="747E93D5" w14:textId="77777777" w:rsidTr="005324E1">
        <w:trPr>
          <w:trHeight w:val="567"/>
          <w:tblHeader/>
        </w:trPr>
        <w:tc>
          <w:tcPr>
            <w:tcW w:w="9210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96A4277" w14:textId="77777777" w:rsidR="00B373BF" w:rsidRDefault="00B373BF" w:rsidP="00B373BF"/>
          <w:p w14:paraId="2B5B9C0E" w14:textId="185614D7" w:rsidR="00B373BF" w:rsidRPr="00B373BF" w:rsidRDefault="00B373BF" w:rsidP="00B373BF">
            <w:pPr>
              <w:pStyle w:val="PanelTableHeading"/>
            </w:pPr>
            <w:r w:rsidRPr="00B373BF">
              <w:t>Panel:  Additional Details</w:t>
            </w:r>
          </w:p>
        </w:tc>
      </w:tr>
      <w:tr w:rsidR="00B373BF" w14:paraId="3A0DDFF6" w14:textId="77777777" w:rsidTr="005324E1">
        <w:trPr>
          <w:trHeight w:val="567"/>
          <w:tblHeader/>
        </w:trPr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6FA4EE9" w14:textId="77777777" w:rsidR="00B373BF" w:rsidRPr="00B373BF" w:rsidRDefault="00B373BF" w:rsidP="00B373BF">
            <w:pPr>
              <w:pStyle w:val="PanelTableSubheading"/>
            </w:pPr>
            <w:r w:rsidRPr="00B373BF">
              <w:t>Field:</w:t>
            </w:r>
          </w:p>
        </w:tc>
        <w:tc>
          <w:tcPr>
            <w:tcW w:w="524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BB2164A" w14:textId="77777777" w:rsidR="00B373BF" w:rsidRPr="00B373BF" w:rsidRDefault="00B373BF" w:rsidP="00B373BF">
            <w:pPr>
              <w:pStyle w:val="PanelTableSubheading"/>
            </w:pPr>
            <w:r w:rsidRPr="00B373BF">
              <w:t>Action:</w:t>
            </w:r>
          </w:p>
        </w:tc>
      </w:tr>
      <w:tr w:rsidR="00B373BF" w14:paraId="3FB4B545" w14:textId="77777777" w:rsidTr="005324E1">
        <w:trPr>
          <w:trHeight w:val="608"/>
        </w:trPr>
        <w:tc>
          <w:tcPr>
            <w:tcW w:w="3969" w:type="dxa"/>
            <w:gridSpan w:val="2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155BA5B" w14:textId="77777777" w:rsidR="00B373BF" w:rsidRPr="00B373BF" w:rsidRDefault="00B373BF" w:rsidP="00B373BF">
            <w:pPr>
              <w:pStyle w:val="Text-BoldAll"/>
            </w:pPr>
            <w:r w:rsidRPr="00B373BF">
              <w:t>Date Of Birth</w:t>
            </w:r>
          </w:p>
        </w:tc>
        <w:tc>
          <w:tcPr>
            <w:tcW w:w="5241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DB14AC" w14:textId="77777777" w:rsidR="00B373BF" w:rsidRPr="00B373BF" w:rsidRDefault="00B373BF" w:rsidP="000F7AB7">
            <w:pPr>
              <w:pStyle w:val="Text"/>
            </w:pPr>
            <w:r w:rsidRPr="00B373BF">
              <w:t xml:space="preserve">Type date or click </w:t>
            </w:r>
            <w:r w:rsidRPr="000F7AB7">
              <w:rPr>
                <w:rStyle w:val="Text-BoldName"/>
                <w:b w:val="0"/>
                <w:bCs w:val="0"/>
                <w:color w:val="auto"/>
              </w:rPr>
              <w:t>calendar</w:t>
            </w:r>
            <w:r w:rsidRPr="00B373BF">
              <w:t xml:space="preserve"> icon to select date.</w:t>
            </w:r>
          </w:p>
        </w:tc>
      </w:tr>
      <w:tr w:rsidR="00B373BF" w14:paraId="644AC9E2" w14:textId="77777777" w:rsidTr="005324E1">
        <w:trPr>
          <w:trHeight w:val="587"/>
        </w:trPr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29AE70B" w14:textId="77777777" w:rsidR="00B373BF" w:rsidRPr="00B373BF" w:rsidRDefault="00B373BF" w:rsidP="00B373BF">
            <w:pPr>
              <w:pStyle w:val="Text-BoldAll"/>
            </w:pPr>
            <w:r w:rsidRPr="00B373BF">
              <w:t>Gender</w:t>
            </w:r>
          </w:p>
        </w:tc>
        <w:tc>
          <w:tcPr>
            <w:tcW w:w="524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B9E55B4" w14:textId="77777777" w:rsidR="00B373BF" w:rsidRPr="00B373BF" w:rsidRDefault="00B373BF" w:rsidP="00B373BF">
            <w:pPr>
              <w:pStyle w:val="Text"/>
            </w:pPr>
            <w:r w:rsidRPr="00B373BF">
              <w:t>Select relevant option.</w:t>
            </w:r>
          </w:p>
        </w:tc>
      </w:tr>
      <w:tr w:rsidR="00B373BF" w14:paraId="3238635A" w14:textId="77777777" w:rsidTr="005324E1">
        <w:trPr>
          <w:trHeight w:val="587"/>
        </w:trPr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2FC7BB" w14:textId="77777777" w:rsidR="00B373BF" w:rsidRPr="00B373BF" w:rsidRDefault="00B373BF" w:rsidP="00B373BF">
            <w:pPr>
              <w:pStyle w:val="Text-BoldAll"/>
            </w:pPr>
            <w:r w:rsidRPr="00B373BF">
              <w:t>Identified term and/or pronouns</w:t>
            </w:r>
          </w:p>
        </w:tc>
        <w:tc>
          <w:tcPr>
            <w:tcW w:w="524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80E2899" w14:textId="77777777" w:rsidR="00B373BF" w:rsidRPr="00B373BF" w:rsidRDefault="00B373BF" w:rsidP="00B373BF">
            <w:pPr>
              <w:pStyle w:val="Text"/>
            </w:pPr>
            <w:r w:rsidRPr="00B373BF">
              <w:t xml:space="preserve">Type if provided. </w:t>
            </w:r>
          </w:p>
        </w:tc>
      </w:tr>
      <w:tr w:rsidR="00B373BF" w14:paraId="42A27EA5" w14:textId="77777777" w:rsidTr="005324E1">
        <w:trPr>
          <w:trHeight w:val="587"/>
        </w:trPr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485182" w14:textId="77777777" w:rsidR="00B373BF" w:rsidRPr="00B373BF" w:rsidRDefault="00B373BF" w:rsidP="00B373BF">
            <w:pPr>
              <w:pStyle w:val="Text-BoldAll"/>
            </w:pPr>
            <w:r w:rsidRPr="00B373BF">
              <w:t>Indigenous Status</w:t>
            </w:r>
          </w:p>
        </w:tc>
        <w:tc>
          <w:tcPr>
            <w:tcW w:w="524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96BAB96" w14:textId="77777777" w:rsidR="00B373BF" w:rsidRPr="00B373BF" w:rsidRDefault="00B373BF" w:rsidP="00B373BF">
            <w:pPr>
              <w:pStyle w:val="Text"/>
            </w:pPr>
            <w:r w:rsidRPr="00B373BF">
              <w:t>Select relevant option.</w:t>
            </w:r>
          </w:p>
        </w:tc>
      </w:tr>
      <w:tr w:rsidR="00B373BF" w14:paraId="078A9D93" w14:textId="77777777" w:rsidTr="005324E1">
        <w:trPr>
          <w:trHeight w:val="28"/>
        </w:trPr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EE16205" w14:textId="77777777" w:rsidR="00B373BF" w:rsidRPr="00B373BF" w:rsidRDefault="00B373BF" w:rsidP="00B373BF">
            <w:pPr>
              <w:pStyle w:val="Text-BoldAll"/>
            </w:pPr>
            <w:r w:rsidRPr="00B373BF">
              <w:t>Is an interpreter provided?</w:t>
            </w:r>
          </w:p>
        </w:tc>
        <w:tc>
          <w:tcPr>
            <w:tcW w:w="524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7A511A" w14:textId="77777777" w:rsidR="00B373BF" w:rsidRPr="00B373BF" w:rsidRDefault="00B373BF" w:rsidP="00B373BF">
            <w:pPr>
              <w:pStyle w:val="Text"/>
            </w:pPr>
            <w:r w:rsidRPr="00B373BF">
              <w:t xml:space="preserve">Select </w:t>
            </w:r>
            <w:r w:rsidRPr="00B373BF">
              <w:rPr>
                <w:rStyle w:val="Text-BoldName"/>
              </w:rPr>
              <w:t>Yes</w:t>
            </w:r>
            <w:r w:rsidRPr="00B373BF">
              <w:t xml:space="preserve"> or </w:t>
            </w:r>
            <w:r w:rsidRPr="00B373BF">
              <w:rPr>
                <w:rStyle w:val="Text-BoldName"/>
              </w:rPr>
              <w:t>No</w:t>
            </w:r>
          </w:p>
          <w:p w14:paraId="0A8632E2" w14:textId="77777777" w:rsidR="00B373BF" w:rsidRPr="00B373BF" w:rsidRDefault="00B373BF" w:rsidP="00B373BF">
            <w:pPr>
              <w:pStyle w:val="CalloutHeadingNote"/>
              <w:rPr>
                <w:rStyle w:val="Text-BoldName"/>
              </w:rPr>
            </w:pPr>
            <w:r w:rsidRPr="00B373BF" w:rsidDel="00C7174C">
              <w:t>Note:</w:t>
            </w:r>
          </w:p>
          <w:p w14:paraId="595AB2CF" w14:textId="77777777" w:rsidR="00B373BF" w:rsidRPr="00B373BF" w:rsidRDefault="00B373BF" w:rsidP="00B373BF">
            <w:pPr>
              <w:pStyle w:val="CalloutText"/>
            </w:pPr>
            <w:r w:rsidRPr="00B373BF">
              <w:t xml:space="preserve">If </w:t>
            </w:r>
            <w:r w:rsidRPr="00B373BF">
              <w:rPr>
                <w:rStyle w:val="Text-BoldName"/>
              </w:rPr>
              <w:t>Yes</w:t>
            </w:r>
            <w:r w:rsidRPr="00B373BF">
              <w:t xml:space="preserve">, complete additional fields. </w:t>
            </w:r>
          </w:p>
        </w:tc>
      </w:tr>
    </w:tbl>
    <w:p w14:paraId="1B0F6CD2" w14:textId="77777777" w:rsidR="00B373BF" w:rsidRDefault="00B373BF">
      <w:pPr>
        <w:rPr>
          <w:szCs w:val="24"/>
        </w:rPr>
      </w:pPr>
      <w:r>
        <w:br w:type="page"/>
      </w:r>
    </w:p>
    <w:tbl>
      <w:tblPr>
        <w:tblStyle w:val="TableGrid"/>
        <w:tblW w:w="9213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992"/>
        <w:gridCol w:w="3969"/>
      </w:tblGrid>
      <w:tr w:rsidR="00B373BF" w:rsidRPr="00F66E50" w14:paraId="3FD6EBB6" w14:textId="77777777" w:rsidTr="008056AC">
        <w:trPr>
          <w:trHeight w:val="567"/>
          <w:tblHeader/>
        </w:trPr>
        <w:tc>
          <w:tcPr>
            <w:tcW w:w="9213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9CE7122" w14:textId="77777777" w:rsidR="00B373BF" w:rsidRPr="00B373BF" w:rsidRDefault="00B373BF" w:rsidP="00B373BF">
            <w:pPr>
              <w:pStyle w:val="PanelTableHeading"/>
            </w:pPr>
            <w:r w:rsidRPr="00B373BF">
              <w:lastRenderedPageBreak/>
              <w:t>Panel:  Identification Details</w:t>
            </w:r>
          </w:p>
        </w:tc>
      </w:tr>
      <w:tr w:rsidR="00B373BF" w:rsidRPr="00F66E50" w14:paraId="54A00AD6" w14:textId="77777777" w:rsidTr="008056AC">
        <w:trPr>
          <w:trHeight w:val="567"/>
          <w:tblHeader/>
        </w:trPr>
        <w:tc>
          <w:tcPr>
            <w:tcW w:w="42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31D6E19" w14:textId="77777777" w:rsidR="00B373BF" w:rsidRPr="00B373BF" w:rsidRDefault="00B373BF" w:rsidP="00B373BF">
            <w:pPr>
              <w:pStyle w:val="PanelTableSubheading"/>
            </w:pPr>
            <w:r w:rsidRPr="00B373BF">
              <w:t>Field:</w:t>
            </w:r>
          </w:p>
        </w:tc>
        <w:tc>
          <w:tcPr>
            <w:tcW w:w="496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0B158BC7" w14:textId="77777777" w:rsidR="00B373BF" w:rsidRPr="00B373BF" w:rsidRDefault="00B373BF" w:rsidP="00B373BF">
            <w:pPr>
              <w:pStyle w:val="PanelTableSubheading"/>
            </w:pPr>
            <w:r w:rsidRPr="00B373BF">
              <w:t>Action:</w:t>
            </w:r>
          </w:p>
        </w:tc>
      </w:tr>
      <w:tr w:rsidR="00B373BF" w:rsidRPr="00F66E50" w14:paraId="368B9BDF" w14:textId="77777777" w:rsidTr="008056AC">
        <w:trPr>
          <w:trHeight w:val="608"/>
        </w:trPr>
        <w:tc>
          <w:tcPr>
            <w:tcW w:w="425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CCA0C4" w14:textId="77777777" w:rsidR="00B373BF" w:rsidRPr="00B373BF" w:rsidRDefault="00B373BF" w:rsidP="00B373BF">
            <w:pPr>
              <w:pStyle w:val="Text-BoldAll"/>
            </w:pPr>
            <w:r w:rsidRPr="00B373BF">
              <w:t>Australian Business Number (ABN)</w:t>
            </w:r>
          </w:p>
        </w:tc>
        <w:tc>
          <w:tcPr>
            <w:tcW w:w="4961" w:type="dxa"/>
            <w:gridSpan w:val="2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7403DB2" w14:textId="77777777" w:rsidR="00B373BF" w:rsidRPr="00B373BF" w:rsidRDefault="00B373BF" w:rsidP="00B373BF">
            <w:pPr>
              <w:pStyle w:val="Text"/>
            </w:pPr>
            <w:r w:rsidRPr="00B373BF">
              <w:t xml:space="preserve">Type number if provided. </w:t>
            </w:r>
          </w:p>
        </w:tc>
      </w:tr>
      <w:tr w:rsidR="00B373BF" w:rsidRPr="00F66E50" w14:paraId="5B3D5BFE" w14:textId="77777777" w:rsidTr="008056AC">
        <w:trPr>
          <w:trHeight w:val="587"/>
        </w:trPr>
        <w:tc>
          <w:tcPr>
            <w:tcW w:w="42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E79B6C" w14:textId="77777777" w:rsidR="00B373BF" w:rsidRPr="00B373BF" w:rsidRDefault="00B373BF" w:rsidP="00B373BF">
            <w:pPr>
              <w:pStyle w:val="Text-BoldAll"/>
            </w:pPr>
            <w:r w:rsidRPr="00B373BF">
              <w:t>Corrections Reference Number</w:t>
            </w:r>
          </w:p>
        </w:tc>
        <w:tc>
          <w:tcPr>
            <w:tcW w:w="496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44236CE" w14:textId="77777777" w:rsidR="00B373BF" w:rsidRPr="00B373BF" w:rsidRDefault="00B373BF" w:rsidP="00B373BF">
            <w:pPr>
              <w:pStyle w:val="Text"/>
            </w:pPr>
            <w:r w:rsidRPr="00B373BF">
              <w:t xml:space="preserve">Type number if provided. </w:t>
            </w:r>
          </w:p>
        </w:tc>
      </w:tr>
      <w:tr w:rsidR="00B373BF" w14:paraId="7E06D3E2" w14:textId="77777777" w:rsidTr="00B373BF">
        <w:trPr>
          <w:trHeight w:val="567"/>
          <w:tblHeader/>
        </w:trPr>
        <w:tc>
          <w:tcPr>
            <w:tcW w:w="9213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B370437" w14:textId="77777777" w:rsidR="00B373BF" w:rsidRDefault="00B373BF" w:rsidP="00B373BF"/>
          <w:p w14:paraId="680AB677" w14:textId="1A3CD7FF" w:rsidR="00B373BF" w:rsidRPr="00B373BF" w:rsidRDefault="00B373BF" w:rsidP="00B373BF">
            <w:pPr>
              <w:pStyle w:val="PanelTableHeading"/>
            </w:pPr>
            <w:r w:rsidRPr="00B373BF">
              <w:t>Panel:  Driver’s Licence / Permit Details</w:t>
            </w:r>
          </w:p>
        </w:tc>
      </w:tr>
      <w:tr w:rsidR="00B373BF" w14:paraId="267EAF47" w14:textId="77777777" w:rsidTr="00B373BF">
        <w:trPr>
          <w:trHeight w:val="567"/>
          <w:tblHeader/>
        </w:trPr>
        <w:tc>
          <w:tcPr>
            <w:tcW w:w="524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66FB9171" w14:textId="77777777" w:rsidR="00B373BF" w:rsidRPr="00B373BF" w:rsidRDefault="00B373BF" w:rsidP="00B373BF">
            <w:pPr>
              <w:pStyle w:val="PanelTableSubheading"/>
            </w:pPr>
            <w:r w:rsidRPr="00B373BF">
              <w:t>Field: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C077E21" w14:textId="77777777" w:rsidR="00B373BF" w:rsidRPr="00B373BF" w:rsidRDefault="00B373BF" w:rsidP="00B373BF">
            <w:pPr>
              <w:pStyle w:val="PanelTableSubheading"/>
            </w:pPr>
            <w:r w:rsidRPr="00B373BF">
              <w:t>Action:</w:t>
            </w:r>
          </w:p>
        </w:tc>
      </w:tr>
      <w:tr w:rsidR="00B373BF" w14:paraId="2A76D46E" w14:textId="77777777" w:rsidTr="00B373BF">
        <w:trPr>
          <w:trHeight w:val="587"/>
        </w:trPr>
        <w:tc>
          <w:tcPr>
            <w:tcW w:w="5244" w:type="dxa"/>
            <w:gridSpan w:val="2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516F0DC" w14:textId="77777777" w:rsidR="00B373BF" w:rsidRPr="00B373BF" w:rsidRDefault="00B373BF" w:rsidP="00B373BF">
            <w:pPr>
              <w:pStyle w:val="Text-BoldAll"/>
            </w:pPr>
            <w:r w:rsidRPr="00B373BF">
              <w:t>Is it an international driver’s licence/permit?</w:t>
            </w:r>
          </w:p>
        </w:tc>
        <w:tc>
          <w:tcPr>
            <w:tcW w:w="3969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C231F5C" w14:textId="77777777" w:rsidR="00B373BF" w:rsidRPr="00B373BF" w:rsidRDefault="00B373BF" w:rsidP="00B373BF">
            <w:pPr>
              <w:pStyle w:val="Text"/>
            </w:pPr>
            <w:r w:rsidRPr="00B373BF">
              <w:t xml:space="preserve">Change if required. </w:t>
            </w:r>
          </w:p>
        </w:tc>
      </w:tr>
      <w:tr w:rsidR="00B373BF" w14:paraId="6AAA82A6" w14:textId="77777777" w:rsidTr="00B373BF">
        <w:trPr>
          <w:trHeight w:val="587"/>
        </w:trPr>
        <w:tc>
          <w:tcPr>
            <w:tcW w:w="524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BC048CB" w14:textId="77777777" w:rsidR="00B373BF" w:rsidRPr="00B373BF" w:rsidRDefault="00B373BF" w:rsidP="00B373BF">
            <w:pPr>
              <w:pStyle w:val="Text-BoldAll"/>
            </w:pPr>
            <w:r w:rsidRPr="00B373BF">
              <w:t>Driver’s licence/permit state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AB55C81" w14:textId="77777777" w:rsidR="00B373BF" w:rsidRPr="00B373BF" w:rsidRDefault="00B373BF" w:rsidP="00B373BF">
            <w:pPr>
              <w:pStyle w:val="Text"/>
            </w:pPr>
            <w:r w:rsidRPr="00B373BF">
              <w:t xml:space="preserve">Change if required. </w:t>
            </w:r>
          </w:p>
        </w:tc>
      </w:tr>
      <w:tr w:rsidR="00B373BF" w14:paraId="040A5008" w14:textId="77777777" w:rsidTr="00B373BF">
        <w:trPr>
          <w:trHeight w:val="28"/>
        </w:trPr>
        <w:tc>
          <w:tcPr>
            <w:tcW w:w="524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A630694" w14:textId="77777777" w:rsidR="00B373BF" w:rsidRPr="00B373BF" w:rsidRDefault="00B373BF" w:rsidP="00B373BF">
            <w:pPr>
              <w:pStyle w:val="Text-BoldAll"/>
            </w:pPr>
            <w:r w:rsidRPr="00B373BF">
              <w:t>Driver’s licence / permit number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400214D" w14:textId="77777777" w:rsidR="00B373BF" w:rsidRPr="00B373BF" w:rsidRDefault="00B373BF" w:rsidP="00B373BF">
            <w:pPr>
              <w:pStyle w:val="Text"/>
            </w:pPr>
            <w:r w:rsidRPr="00B373BF">
              <w:t>Type number if provided.</w:t>
            </w:r>
          </w:p>
        </w:tc>
      </w:tr>
      <w:tr w:rsidR="00B373BF" w14:paraId="2EAD723F" w14:textId="77777777" w:rsidTr="00B373BF">
        <w:trPr>
          <w:trHeight w:val="28"/>
        </w:trPr>
        <w:tc>
          <w:tcPr>
            <w:tcW w:w="524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ACFA35" w14:textId="77777777" w:rsidR="00B373BF" w:rsidRPr="00B373BF" w:rsidRDefault="00B373BF" w:rsidP="00B373BF">
            <w:pPr>
              <w:pStyle w:val="Text-BoldAll"/>
            </w:pPr>
            <w:r w:rsidRPr="00B373BF">
              <w:t>Vehicle registration number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90778AD" w14:textId="77777777" w:rsidR="00B373BF" w:rsidRPr="00B373BF" w:rsidRDefault="00B373BF" w:rsidP="00B373BF">
            <w:pPr>
              <w:pStyle w:val="Text"/>
            </w:pPr>
            <w:r w:rsidRPr="00B373BF">
              <w:t xml:space="preserve">Type number if provided. </w:t>
            </w:r>
          </w:p>
        </w:tc>
      </w:tr>
      <w:tr w:rsidR="00B373BF" w14:paraId="596759F5" w14:textId="77777777" w:rsidTr="00B373BF">
        <w:trPr>
          <w:trHeight w:val="28"/>
        </w:trPr>
        <w:tc>
          <w:tcPr>
            <w:tcW w:w="524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F0495DB" w14:textId="77777777" w:rsidR="00B373BF" w:rsidRPr="00B373BF" w:rsidRDefault="00B373BF" w:rsidP="00B373BF">
            <w:pPr>
              <w:pStyle w:val="Text-BoldAll"/>
            </w:pPr>
            <w:r w:rsidRPr="00B373BF">
              <w:t>Vehicle registration state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F5CA85" w14:textId="77777777" w:rsidR="00B373BF" w:rsidRPr="00B373BF" w:rsidRDefault="00B373BF" w:rsidP="00B373BF">
            <w:pPr>
              <w:pStyle w:val="Text"/>
            </w:pPr>
            <w:r w:rsidRPr="00B373BF">
              <w:t xml:space="preserve">Select relevant option if provided. </w:t>
            </w:r>
          </w:p>
        </w:tc>
      </w:tr>
    </w:tbl>
    <w:p w14:paraId="66DF2188" w14:textId="588239CD" w:rsidR="006614BD" w:rsidRDefault="006614BD" w:rsidP="006614BD">
      <w:pPr>
        <w:pStyle w:val="Text-Step"/>
      </w:pPr>
      <w:bookmarkStart w:id="4" w:name="_Hlk113954575"/>
      <w:r w:rsidRPr="006614BD">
        <w:t xml:space="preserve">Click:  </w:t>
      </w:r>
      <w:r w:rsidRPr="006614BD">
        <w:rPr>
          <w:rStyle w:val="Text-BoldName"/>
        </w:rPr>
        <w:t>Next Step</w:t>
      </w:r>
    </w:p>
    <w:p w14:paraId="0F765587" w14:textId="41DFDE7A" w:rsidR="00DA08FF" w:rsidRPr="00DA08FF" w:rsidRDefault="00DA08FF" w:rsidP="00DA08FF">
      <w:pPr>
        <w:pStyle w:val="Text-Step"/>
      </w:pPr>
      <w:r>
        <w:t>D</w:t>
      </w:r>
      <w:r w:rsidRPr="00DA08FF">
        <w:t xml:space="preserve">oes </w:t>
      </w:r>
      <w:r w:rsidRPr="009716A0">
        <w:rPr>
          <w:rStyle w:val="Text-BoldName"/>
        </w:rPr>
        <w:t>Bail/Remand</w:t>
      </w:r>
      <w:r w:rsidRPr="00DA08FF">
        <w:t xml:space="preserve"> panel display?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50"/>
        <w:gridCol w:w="8351"/>
      </w:tblGrid>
      <w:tr w:rsidR="00DA08FF" w14:paraId="1E1D78E3" w14:textId="77777777" w:rsidTr="00832A8A">
        <w:tc>
          <w:tcPr>
            <w:tcW w:w="850" w:type="dxa"/>
            <w:shd w:val="clear" w:color="auto" w:fill="EDEDED"/>
          </w:tcPr>
          <w:p w14:paraId="49BBDEE1" w14:textId="77777777" w:rsidR="00DA08FF" w:rsidRPr="00DA08FF" w:rsidRDefault="00DA08FF" w:rsidP="00DA08FF">
            <w:pPr>
              <w:pStyle w:val="PanelTableSubheading"/>
            </w:pPr>
            <w:r w:rsidRPr="00DA08FF">
              <w:t>If</w:t>
            </w:r>
          </w:p>
        </w:tc>
        <w:tc>
          <w:tcPr>
            <w:tcW w:w="8351" w:type="dxa"/>
            <w:shd w:val="clear" w:color="auto" w:fill="EDEDED"/>
          </w:tcPr>
          <w:p w14:paraId="4762387A" w14:textId="77777777" w:rsidR="00DA08FF" w:rsidRPr="00DA08FF" w:rsidRDefault="00DA08FF" w:rsidP="00DA08FF">
            <w:pPr>
              <w:pStyle w:val="PanelTableSubheading"/>
            </w:pPr>
            <w:r w:rsidRPr="00DA08FF">
              <w:t>Then</w:t>
            </w:r>
          </w:p>
        </w:tc>
      </w:tr>
      <w:tr w:rsidR="00DA08FF" w14:paraId="57EA52F4" w14:textId="77777777" w:rsidTr="00832A8A">
        <w:tc>
          <w:tcPr>
            <w:tcW w:w="850" w:type="dxa"/>
            <w:tcMar>
              <w:top w:w="57" w:type="dxa"/>
              <w:bottom w:w="57" w:type="dxa"/>
            </w:tcMar>
          </w:tcPr>
          <w:p w14:paraId="6BB36AC3" w14:textId="77777777" w:rsidR="00DA08FF" w:rsidRPr="00DA08FF" w:rsidRDefault="00DA08FF" w:rsidP="00DA08FF">
            <w:pPr>
              <w:rPr>
                <w:rStyle w:val="Text-BoldName"/>
              </w:rPr>
            </w:pPr>
            <w:r w:rsidRPr="00DA08FF">
              <w:rPr>
                <w:rStyle w:val="Text-BoldName"/>
              </w:rPr>
              <w:t>Yes</w:t>
            </w:r>
          </w:p>
        </w:tc>
        <w:tc>
          <w:tcPr>
            <w:tcW w:w="8351" w:type="dxa"/>
            <w:tcMar>
              <w:top w:w="57" w:type="dxa"/>
              <w:bottom w:w="57" w:type="dxa"/>
            </w:tcMar>
          </w:tcPr>
          <w:p w14:paraId="5D13B3EC" w14:textId="77777777" w:rsidR="00DA08FF" w:rsidRPr="00DA08FF" w:rsidRDefault="00DA08FF" w:rsidP="00DA08FF">
            <w:pPr>
              <w:pStyle w:val="Text"/>
            </w:pPr>
            <w:r w:rsidRPr="00DA08FF">
              <w:t>Go to next step</w:t>
            </w:r>
          </w:p>
        </w:tc>
      </w:tr>
      <w:tr w:rsidR="00DA08FF" w14:paraId="06E183A1" w14:textId="77777777" w:rsidTr="00832A8A">
        <w:tc>
          <w:tcPr>
            <w:tcW w:w="850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537D3BE6" w14:textId="77777777" w:rsidR="00DA08FF" w:rsidRPr="00DA08FF" w:rsidRDefault="00DA08FF" w:rsidP="00DA08FF">
            <w:r w:rsidRPr="00DA08FF">
              <w:rPr>
                <w:rStyle w:val="Text-BoldName"/>
              </w:rPr>
              <w:t>No</w:t>
            </w:r>
          </w:p>
        </w:tc>
        <w:tc>
          <w:tcPr>
            <w:tcW w:w="8351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066FB78E" w14:textId="69D8AB07" w:rsidR="00DA08FF" w:rsidRPr="00DA08FF" w:rsidRDefault="00DA08FF" w:rsidP="00DA08FF">
            <w:pPr>
              <w:pStyle w:val="Text"/>
            </w:pPr>
            <w:r w:rsidRPr="00DA08FF">
              <w:t xml:space="preserve">Go to step </w:t>
            </w:r>
            <w:r>
              <w:t>2</w:t>
            </w:r>
            <w:r w:rsidR="000124C1">
              <w:t>4</w:t>
            </w:r>
          </w:p>
        </w:tc>
      </w:tr>
    </w:tbl>
    <w:p w14:paraId="53FF9067" w14:textId="77777777" w:rsidR="00DA08FF" w:rsidRDefault="00DA08FF" w:rsidP="00DA08FF">
      <w:pPr>
        <w:pStyle w:val="Text-Step"/>
        <w:numPr>
          <w:ilvl w:val="0"/>
          <w:numId w:val="0"/>
        </w:numPr>
        <w:ind w:left="397" w:hanging="397"/>
      </w:pPr>
    </w:p>
    <w:p w14:paraId="6B2C9069" w14:textId="40107FB1" w:rsidR="006614BD" w:rsidRPr="006614BD" w:rsidRDefault="006614BD" w:rsidP="006614BD">
      <w:pPr>
        <w:pStyle w:val="Text-Step"/>
      </w:pPr>
      <w:r w:rsidRPr="006614BD">
        <w:lastRenderedPageBreak/>
        <w:t xml:space="preserve">Is Accused on </w:t>
      </w:r>
      <w:r w:rsidRPr="006614BD">
        <w:rPr>
          <w:rStyle w:val="Text-BoldName"/>
        </w:rPr>
        <w:t>Bail?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50"/>
        <w:gridCol w:w="8351"/>
      </w:tblGrid>
      <w:tr w:rsidR="006614BD" w14:paraId="053B5A31" w14:textId="77777777" w:rsidTr="00BD3904">
        <w:tc>
          <w:tcPr>
            <w:tcW w:w="850" w:type="dxa"/>
            <w:shd w:val="clear" w:color="auto" w:fill="EDEDED"/>
          </w:tcPr>
          <w:p w14:paraId="5798700D" w14:textId="77777777" w:rsidR="006614BD" w:rsidRPr="006614BD" w:rsidRDefault="006614BD" w:rsidP="006614BD">
            <w:pPr>
              <w:pStyle w:val="PanelTableSubheading"/>
            </w:pPr>
            <w:r w:rsidRPr="006614BD">
              <w:t>If</w:t>
            </w:r>
          </w:p>
        </w:tc>
        <w:tc>
          <w:tcPr>
            <w:tcW w:w="8351" w:type="dxa"/>
            <w:shd w:val="clear" w:color="auto" w:fill="EDEDED"/>
          </w:tcPr>
          <w:p w14:paraId="0E0F8A5A" w14:textId="77777777" w:rsidR="006614BD" w:rsidRPr="006614BD" w:rsidRDefault="006614BD" w:rsidP="006614BD">
            <w:pPr>
              <w:pStyle w:val="PanelTableSubheading"/>
            </w:pPr>
            <w:r w:rsidRPr="006614BD">
              <w:t>Then</w:t>
            </w:r>
          </w:p>
        </w:tc>
      </w:tr>
      <w:tr w:rsidR="006614BD" w14:paraId="73B1BC27" w14:textId="77777777" w:rsidTr="00BD3904">
        <w:tc>
          <w:tcPr>
            <w:tcW w:w="850" w:type="dxa"/>
            <w:tcMar>
              <w:top w:w="57" w:type="dxa"/>
              <w:bottom w:w="57" w:type="dxa"/>
            </w:tcMar>
          </w:tcPr>
          <w:p w14:paraId="50FFC5D1" w14:textId="77777777" w:rsidR="006614BD" w:rsidRPr="006614BD" w:rsidRDefault="006614BD" w:rsidP="006614BD">
            <w:pPr>
              <w:rPr>
                <w:rStyle w:val="Text-BoldName"/>
              </w:rPr>
            </w:pPr>
            <w:r w:rsidRPr="006614BD">
              <w:rPr>
                <w:rStyle w:val="Text-BoldName"/>
              </w:rPr>
              <w:t>Yes</w:t>
            </w:r>
          </w:p>
        </w:tc>
        <w:tc>
          <w:tcPr>
            <w:tcW w:w="8351" w:type="dxa"/>
            <w:tcMar>
              <w:top w:w="57" w:type="dxa"/>
              <w:bottom w:w="57" w:type="dxa"/>
            </w:tcMar>
          </w:tcPr>
          <w:p w14:paraId="7F54CFB8" w14:textId="77777777" w:rsidR="006614BD" w:rsidRPr="006614BD" w:rsidRDefault="006614BD" w:rsidP="006614BD">
            <w:pPr>
              <w:pStyle w:val="Text"/>
            </w:pPr>
            <w:r w:rsidRPr="006614BD">
              <w:t>Go to next step</w:t>
            </w:r>
          </w:p>
        </w:tc>
      </w:tr>
      <w:tr w:rsidR="006614BD" w14:paraId="023368D6" w14:textId="77777777" w:rsidTr="00BD3904">
        <w:tc>
          <w:tcPr>
            <w:tcW w:w="850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048C1D2E" w14:textId="77777777" w:rsidR="006614BD" w:rsidRPr="006614BD" w:rsidRDefault="006614BD" w:rsidP="006614BD">
            <w:r w:rsidRPr="006614BD">
              <w:rPr>
                <w:rStyle w:val="Text-BoldName"/>
              </w:rPr>
              <w:t>No</w:t>
            </w:r>
          </w:p>
        </w:tc>
        <w:tc>
          <w:tcPr>
            <w:tcW w:w="8351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0E482EAD" w14:textId="3234979D" w:rsidR="006614BD" w:rsidRPr="006614BD" w:rsidRDefault="006614BD" w:rsidP="006614BD">
            <w:pPr>
              <w:pStyle w:val="Text"/>
            </w:pPr>
            <w:r w:rsidRPr="006614BD">
              <w:t xml:space="preserve">Go to step </w:t>
            </w:r>
            <w:r w:rsidR="009716A0">
              <w:t>2</w:t>
            </w:r>
            <w:r w:rsidR="000124C1">
              <w:t>2</w:t>
            </w:r>
          </w:p>
        </w:tc>
      </w:tr>
    </w:tbl>
    <w:bookmarkEnd w:id="4"/>
    <w:p w14:paraId="5CBECB12" w14:textId="3DB289A8" w:rsidR="006614BD" w:rsidRPr="006614BD" w:rsidRDefault="006614BD" w:rsidP="006614BD">
      <w:pPr>
        <w:pStyle w:val="Text-Step"/>
      </w:pPr>
      <w:r w:rsidRPr="006614BD"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092"/>
      </w:tblGrid>
      <w:tr w:rsidR="006614BD" w14:paraId="62356E66" w14:textId="77777777" w:rsidTr="00BD3904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E81520D" w14:textId="54BD06E6" w:rsidR="006614BD" w:rsidRPr="006614BD" w:rsidRDefault="006614BD" w:rsidP="006614BD">
            <w:pPr>
              <w:pStyle w:val="PanelTableHeading"/>
            </w:pPr>
            <w:r w:rsidRPr="006614BD">
              <w:t xml:space="preserve">Panel:  </w:t>
            </w:r>
            <w:r>
              <w:t>Bail/Remand Details</w:t>
            </w:r>
          </w:p>
        </w:tc>
      </w:tr>
      <w:tr w:rsidR="006614BD" w14:paraId="0FC1BFBC" w14:textId="77777777" w:rsidTr="00BD3904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6D9294E" w14:textId="77777777" w:rsidR="006614BD" w:rsidRPr="006614BD" w:rsidRDefault="006614BD" w:rsidP="006614BD">
            <w:pPr>
              <w:pStyle w:val="PanelTableSubheading"/>
            </w:pPr>
            <w:r w:rsidRPr="006614BD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4125E8A" w14:textId="77777777" w:rsidR="006614BD" w:rsidRPr="006614BD" w:rsidRDefault="006614BD" w:rsidP="006614BD">
            <w:pPr>
              <w:pStyle w:val="PanelTableSubheading"/>
            </w:pPr>
            <w:r w:rsidRPr="006614BD">
              <w:t>Action:</w:t>
            </w:r>
          </w:p>
        </w:tc>
      </w:tr>
      <w:tr w:rsidR="00106495" w14:paraId="12C16986" w14:textId="77777777" w:rsidTr="00BD3904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E53C7B" w14:textId="06B90DB4" w:rsidR="00106495" w:rsidRPr="00106495" w:rsidRDefault="00106495" w:rsidP="00106495">
            <w:pPr>
              <w:pStyle w:val="Text-BoldAll"/>
            </w:pPr>
            <w:r w:rsidRPr="00106495">
              <w:t>Bail Category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34E0276" w14:textId="282E2080" w:rsidR="00106495" w:rsidRPr="00106495" w:rsidRDefault="00106495" w:rsidP="00106495">
            <w:pPr>
              <w:pStyle w:val="Text"/>
            </w:pPr>
            <w:r>
              <w:t>-</w:t>
            </w:r>
          </w:p>
        </w:tc>
      </w:tr>
      <w:tr w:rsidR="00106495" w14:paraId="41F0A40F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0F9E883" w14:textId="1093D4C6" w:rsidR="00106495" w:rsidRPr="00106495" w:rsidRDefault="00106495" w:rsidP="00106495">
            <w:pPr>
              <w:pStyle w:val="Text-BoldAll"/>
            </w:pPr>
            <w:r w:rsidRPr="00106495">
              <w:t>Bail Status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01DDFF" w14:textId="15DAD5A1" w:rsidR="00106495" w:rsidRPr="00106495" w:rsidRDefault="00106495" w:rsidP="00106495">
            <w:r w:rsidRPr="00106495">
              <w:t xml:space="preserve">Select:  </w:t>
            </w:r>
            <w:r w:rsidRPr="00106495">
              <w:rPr>
                <w:rStyle w:val="Text-BoldName"/>
              </w:rPr>
              <w:t>Entered</w:t>
            </w:r>
          </w:p>
          <w:p w14:paraId="2E59B139" w14:textId="54AE3416" w:rsidR="00106495" w:rsidRPr="00106495" w:rsidRDefault="00106495" w:rsidP="00106495">
            <w:pPr>
              <w:pStyle w:val="Text"/>
            </w:pPr>
            <w:r w:rsidRPr="00106495">
              <w:t>Different panels display based on selection.</w:t>
            </w:r>
          </w:p>
        </w:tc>
      </w:tr>
      <w:tr w:rsidR="00106495" w14:paraId="3F51AED6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7D2B0CF" w14:textId="3B8D7839" w:rsidR="00106495" w:rsidRPr="00106495" w:rsidRDefault="00106495" w:rsidP="00106495">
            <w:pPr>
              <w:pStyle w:val="Text-BoldAll"/>
            </w:pPr>
            <w:r w:rsidRPr="00106495">
              <w:t>Bail decision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8D5DB79" w14:textId="5967A42B" w:rsidR="00106495" w:rsidRPr="00106495" w:rsidRDefault="00106495" w:rsidP="00106495">
            <w:pPr>
              <w:pStyle w:val="Text"/>
            </w:pPr>
            <w:r w:rsidRPr="00106495">
              <w:t>-</w:t>
            </w:r>
          </w:p>
        </w:tc>
      </w:tr>
      <w:tr w:rsidR="00106495" w14:paraId="6FBB031D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BAD2793" w14:textId="647C5815" w:rsidR="00106495" w:rsidRPr="00106495" w:rsidRDefault="00106495" w:rsidP="00106495">
            <w:pPr>
              <w:pStyle w:val="Text-BoldAll"/>
            </w:pPr>
            <w:r w:rsidRPr="00106495">
              <w:t>Type of bail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F8BCCC7" w14:textId="77777777" w:rsidR="00106495" w:rsidRPr="00106495" w:rsidRDefault="00106495" w:rsidP="00106495">
            <w:r w:rsidRPr="00106495">
              <w:t xml:space="preserve">Select relevant option. </w:t>
            </w:r>
          </w:p>
          <w:p w14:paraId="7CD41874" w14:textId="213BB7CD" w:rsidR="00106495" w:rsidRPr="00106495" w:rsidRDefault="00106495" w:rsidP="00106495">
            <w:pPr>
              <w:pStyle w:val="Text"/>
            </w:pPr>
            <w:r w:rsidRPr="00106495">
              <w:t>Different panels display based on selection.</w:t>
            </w:r>
          </w:p>
        </w:tc>
      </w:tr>
      <w:tr w:rsidR="00106495" w14:paraId="77D1AA4B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4735BCE" w14:textId="23ED9D68" w:rsidR="00106495" w:rsidRPr="00106495" w:rsidRDefault="00106495" w:rsidP="00106495">
            <w:pPr>
              <w:pStyle w:val="Text-BoldAll"/>
            </w:pPr>
            <w:r w:rsidRPr="00106495">
              <w:t>Date bailed/remanded to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895D9D0" w14:textId="6FF0FA03" w:rsidR="00106495" w:rsidRPr="00106495" w:rsidRDefault="00106495" w:rsidP="00106495">
            <w:pPr>
              <w:pStyle w:val="Text"/>
            </w:pPr>
            <w:r w:rsidRPr="00106495">
              <w:t>Type date or click calendar icon to select date.</w:t>
            </w:r>
          </w:p>
        </w:tc>
      </w:tr>
      <w:tr w:rsidR="00106495" w14:paraId="316AD570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17F061E" w14:textId="3F4671D7" w:rsidR="00106495" w:rsidRPr="00106495" w:rsidRDefault="00106495" w:rsidP="00106495">
            <w:pPr>
              <w:pStyle w:val="Text-BoldAll"/>
            </w:pPr>
            <w:r w:rsidRPr="00106495">
              <w:t>Time bailed/remanded to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11A84F0" w14:textId="29C95BFA" w:rsidR="00106495" w:rsidRPr="00106495" w:rsidRDefault="00106495" w:rsidP="00106495">
            <w:pPr>
              <w:pStyle w:val="Text"/>
            </w:pPr>
            <w:r w:rsidRPr="00106495">
              <w:t>Type time or click clock icon to select time.</w:t>
            </w:r>
          </w:p>
        </w:tc>
      </w:tr>
      <w:tr w:rsidR="00106495" w14:paraId="11F8A135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A5FFFEB" w14:textId="002C69DC" w:rsidR="00106495" w:rsidRPr="00106495" w:rsidRDefault="00106495" w:rsidP="00106495">
            <w:pPr>
              <w:pStyle w:val="Text-BoldAll"/>
            </w:pPr>
            <w:r w:rsidRPr="00106495">
              <w:t>Court bailed/remanded to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2E5C336" w14:textId="77777777" w:rsidR="00106495" w:rsidRPr="00106495" w:rsidRDefault="00106495" w:rsidP="00106495">
            <w:r w:rsidRPr="00106495">
              <w:t xml:space="preserve">Type court location. </w:t>
            </w:r>
          </w:p>
          <w:p w14:paraId="0FE9A8AD" w14:textId="037EC17E" w:rsidR="00106495" w:rsidRPr="00106495" w:rsidRDefault="00106495" w:rsidP="00106495">
            <w:pPr>
              <w:pStyle w:val="Text"/>
            </w:pPr>
            <w:r w:rsidRPr="00106495">
              <w:t xml:space="preserve">Select correct option from results. </w:t>
            </w:r>
          </w:p>
        </w:tc>
      </w:tr>
      <w:tr w:rsidR="00106495" w14:paraId="492696EE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67696E3" w14:textId="30D1BC97" w:rsidR="00106495" w:rsidRPr="00106495" w:rsidRDefault="00106495" w:rsidP="00106495">
            <w:pPr>
              <w:pStyle w:val="Text-BoldAll"/>
            </w:pPr>
            <w:r w:rsidRPr="00106495">
              <w:t>Date bail entered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875723" w14:textId="793CC112" w:rsidR="00106495" w:rsidRPr="00106495" w:rsidRDefault="00106495" w:rsidP="00106495">
            <w:pPr>
              <w:pStyle w:val="Text"/>
            </w:pPr>
            <w:r w:rsidRPr="00106495">
              <w:t>Type date or click calendar icon to select date.</w:t>
            </w:r>
          </w:p>
        </w:tc>
      </w:tr>
      <w:tr w:rsidR="00106495" w14:paraId="57DC46B2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CE3BF62" w14:textId="2AC7D609" w:rsidR="00106495" w:rsidRPr="00106495" w:rsidRDefault="00106495" w:rsidP="00106495">
            <w:pPr>
              <w:pStyle w:val="Text-BoldAll"/>
            </w:pPr>
            <w:r w:rsidRPr="00106495">
              <w:t>Place bail entered suburb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F6AF2E8" w14:textId="77777777" w:rsidR="00106495" w:rsidRPr="00106495" w:rsidRDefault="00106495" w:rsidP="00106495">
            <w:r w:rsidRPr="00106495">
              <w:t xml:space="preserve">Type suburb. </w:t>
            </w:r>
          </w:p>
          <w:p w14:paraId="54F58DBD" w14:textId="77777777" w:rsidR="00106495" w:rsidRPr="00106495" w:rsidRDefault="00106495" w:rsidP="00106495">
            <w:r w:rsidRPr="00106495">
              <w:t xml:space="preserve">Select correct option from results. </w:t>
            </w:r>
          </w:p>
          <w:p w14:paraId="6831C194" w14:textId="6B4B753B" w:rsidR="00106495" w:rsidRPr="00106495" w:rsidRDefault="00106495" w:rsidP="00106495">
            <w:pPr>
              <w:pStyle w:val="Text"/>
            </w:pPr>
            <w:r w:rsidRPr="00106495">
              <w:rPr>
                <w:rStyle w:val="Text-BoldName"/>
              </w:rPr>
              <w:lastRenderedPageBreak/>
              <w:t>Place bail entered postcode</w:t>
            </w:r>
            <w:r w:rsidRPr="00106495">
              <w:t xml:space="preserve"> field automatically populates when selection made.</w:t>
            </w:r>
          </w:p>
        </w:tc>
      </w:tr>
      <w:tr w:rsidR="00106495" w14:paraId="4DA3538E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33A769B" w14:textId="48DD5603" w:rsidR="00106495" w:rsidRPr="00106495" w:rsidRDefault="00106495" w:rsidP="00106495">
            <w:pPr>
              <w:pStyle w:val="Text-BoldAll"/>
            </w:pPr>
            <w:r w:rsidRPr="00106495">
              <w:lastRenderedPageBreak/>
              <w:t>Conduct conditions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4E4EEA1" w14:textId="43FC1B56" w:rsidR="00106495" w:rsidRPr="00106495" w:rsidRDefault="00106495" w:rsidP="00DA08FF">
            <w:r w:rsidRPr="00106495">
              <w:t xml:space="preserve">Select relevant conditions. </w:t>
            </w:r>
          </w:p>
        </w:tc>
      </w:tr>
    </w:tbl>
    <w:p w14:paraId="16D18F39" w14:textId="101B480B" w:rsidR="00106495" w:rsidRPr="00106495" w:rsidRDefault="00106495" w:rsidP="00106495">
      <w:pPr>
        <w:pStyle w:val="Text-Step"/>
      </w:pPr>
      <w:r w:rsidRPr="00106495">
        <w:t>Is type</w:t>
      </w:r>
      <w:r w:rsidR="0056354E">
        <w:t xml:space="preserve">, </w:t>
      </w:r>
      <w:r w:rsidRPr="00106495">
        <w:rPr>
          <w:rStyle w:val="Text-BoldName"/>
        </w:rPr>
        <w:t xml:space="preserve">Bail Guarantee </w:t>
      </w:r>
      <w:r w:rsidRPr="00106495">
        <w:t xml:space="preserve">or </w:t>
      </w:r>
      <w:r w:rsidRPr="00106495">
        <w:rPr>
          <w:rStyle w:val="Text-BoldName"/>
        </w:rPr>
        <w:t>Bail Guarantee and Deposit</w:t>
      </w:r>
      <w:r w:rsidRPr="00106495">
        <w:t>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50"/>
        <w:gridCol w:w="8351"/>
      </w:tblGrid>
      <w:tr w:rsidR="00106495" w14:paraId="055A214B" w14:textId="77777777" w:rsidTr="00BD3904">
        <w:tc>
          <w:tcPr>
            <w:tcW w:w="850" w:type="dxa"/>
            <w:shd w:val="clear" w:color="auto" w:fill="EDEDED"/>
          </w:tcPr>
          <w:p w14:paraId="0DE0E955" w14:textId="77777777" w:rsidR="00106495" w:rsidRPr="00106495" w:rsidRDefault="00106495" w:rsidP="00106495">
            <w:pPr>
              <w:pStyle w:val="PanelTableSubheading"/>
            </w:pPr>
            <w:r w:rsidRPr="00106495">
              <w:t>If</w:t>
            </w:r>
          </w:p>
        </w:tc>
        <w:tc>
          <w:tcPr>
            <w:tcW w:w="8351" w:type="dxa"/>
            <w:shd w:val="clear" w:color="auto" w:fill="EDEDED"/>
          </w:tcPr>
          <w:p w14:paraId="086427DE" w14:textId="77777777" w:rsidR="00106495" w:rsidRPr="00106495" w:rsidRDefault="00106495" w:rsidP="00106495">
            <w:pPr>
              <w:pStyle w:val="PanelTableSubheading"/>
            </w:pPr>
            <w:r w:rsidRPr="00106495">
              <w:t>Then</w:t>
            </w:r>
          </w:p>
        </w:tc>
      </w:tr>
      <w:tr w:rsidR="00106495" w14:paraId="3EF33E5F" w14:textId="77777777" w:rsidTr="00BD3904">
        <w:tc>
          <w:tcPr>
            <w:tcW w:w="850" w:type="dxa"/>
            <w:tcMar>
              <w:top w:w="57" w:type="dxa"/>
              <w:bottom w:w="57" w:type="dxa"/>
            </w:tcMar>
          </w:tcPr>
          <w:p w14:paraId="6DBBE776" w14:textId="77777777" w:rsidR="00106495" w:rsidRPr="00106495" w:rsidRDefault="00106495" w:rsidP="00106495">
            <w:pPr>
              <w:rPr>
                <w:rStyle w:val="Text-BoldName"/>
              </w:rPr>
            </w:pPr>
            <w:r w:rsidRPr="00106495">
              <w:rPr>
                <w:rStyle w:val="Text-BoldName"/>
              </w:rPr>
              <w:t>Yes</w:t>
            </w:r>
          </w:p>
        </w:tc>
        <w:tc>
          <w:tcPr>
            <w:tcW w:w="8351" w:type="dxa"/>
            <w:tcMar>
              <w:top w:w="57" w:type="dxa"/>
              <w:bottom w:w="57" w:type="dxa"/>
            </w:tcMar>
          </w:tcPr>
          <w:p w14:paraId="5CAB9EAD" w14:textId="77777777" w:rsidR="00106495" w:rsidRPr="00106495" w:rsidRDefault="00106495" w:rsidP="00106495">
            <w:pPr>
              <w:pStyle w:val="Text"/>
            </w:pPr>
            <w:r w:rsidRPr="00106495">
              <w:t>Go to next step</w:t>
            </w:r>
          </w:p>
        </w:tc>
      </w:tr>
      <w:tr w:rsidR="00106495" w14:paraId="2B408AE4" w14:textId="77777777" w:rsidTr="00BD3904">
        <w:tc>
          <w:tcPr>
            <w:tcW w:w="850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14AC8F17" w14:textId="77777777" w:rsidR="00106495" w:rsidRPr="00106495" w:rsidRDefault="00106495" w:rsidP="00106495">
            <w:r w:rsidRPr="00106495">
              <w:rPr>
                <w:rStyle w:val="Text-BoldName"/>
              </w:rPr>
              <w:t>No</w:t>
            </w:r>
          </w:p>
        </w:tc>
        <w:tc>
          <w:tcPr>
            <w:tcW w:w="8351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3AFA3142" w14:textId="19FFA1D3" w:rsidR="00106495" w:rsidRPr="00106495" w:rsidRDefault="00106495" w:rsidP="00106495">
            <w:pPr>
              <w:pStyle w:val="Text"/>
            </w:pPr>
            <w:r w:rsidRPr="00106495">
              <w:t xml:space="preserve">Go to step </w:t>
            </w:r>
            <w:r w:rsidR="00870BFB">
              <w:t>1</w:t>
            </w:r>
            <w:r w:rsidR="009716A0">
              <w:t>9</w:t>
            </w:r>
          </w:p>
        </w:tc>
      </w:tr>
    </w:tbl>
    <w:p w14:paraId="66454A57" w14:textId="77777777" w:rsidR="00106495" w:rsidRPr="00106495" w:rsidRDefault="00106495" w:rsidP="00106495">
      <w:pPr>
        <w:pStyle w:val="Text-Step"/>
      </w:pPr>
      <w:r w:rsidRPr="00106495"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092"/>
      </w:tblGrid>
      <w:tr w:rsidR="00106495" w14:paraId="7A8D3B0A" w14:textId="77777777" w:rsidTr="00BD3904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B41E8D0" w14:textId="36BDAEE0" w:rsidR="00106495" w:rsidRPr="00106495" w:rsidRDefault="00106495" w:rsidP="00106495">
            <w:pPr>
              <w:pStyle w:val="PanelTableHeading"/>
            </w:pPr>
            <w:r w:rsidRPr="00106495">
              <w:t xml:space="preserve">Panel:  </w:t>
            </w:r>
            <w:r>
              <w:t>Deposit</w:t>
            </w:r>
          </w:p>
        </w:tc>
      </w:tr>
      <w:tr w:rsidR="00106495" w14:paraId="174754CF" w14:textId="77777777" w:rsidTr="00BD3904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71EF9C7" w14:textId="77777777" w:rsidR="00106495" w:rsidRPr="00106495" w:rsidRDefault="00106495" w:rsidP="00106495">
            <w:pPr>
              <w:pStyle w:val="PanelTableSubheading"/>
            </w:pPr>
            <w:r w:rsidRPr="00106495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A61069C" w14:textId="77777777" w:rsidR="00106495" w:rsidRPr="00106495" w:rsidRDefault="00106495" w:rsidP="00106495">
            <w:pPr>
              <w:pStyle w:val="PanelTableSubheading"/>
            </w:pPr>
            <w:r w:rsidRPr="00106495">
              <w:t>Action:</w:t>
            </w:r>
          </w:p>
        </w:tc>
      </w:tr>
      <w:tr w:rsidR="00106495" w14:paraId="78CB38D4" w14:textId="77777777" w:rsidTr="00BD3904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68D3D47" w14:textId="77A5306A" w:rsidR="00106495" w:rsidRPr="00106495" w:rsidRDefault="00106495" w:rsidP="00106495">
            <w:pPr>
              <w:pStyle w:val="Text-BoldAll"/>
            </w:pPr>
            <w:r w:rsidRPr="00106495">
              <w:t>Deposit Amount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374897D" w14:textId="72242F92" w:rsidR="00106495" w:rsidRPr="00106495" w:rsidRDefault="00106495" w:rsidP="00106495">
            <w:pPr>
              <w:pStyle w:val="Text"/>
            </w:pPr>
            <w:r w:rsidRPr="00106495">
              <w:t xml:space="preserve">Type amount. </w:t>
            </w:r>
          </w:p>
        </w:tc>
      </w:tr>
    </w:tbl>
    <w:p w14:paraId="39723964" w14:textId="77777777" w:rsidR="00742471" w:rsidRDefault="00742471" w:rsidP="00E96875">
      <w:pPr>
        <w:rPr>
          <w:rStyle w:val="Text-BoldName"/>
        </w:rPr>
      </w:pPr>
    </w:p>
    <w:tbl>
      <w:tblPr>
        <w:tblStyle w:val="TableGrid"/>
        <w:tblW w:w="921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8136"/>
      </w:tblGrid>
      <w:tr w:rsidR="000124C1" w:rsidRPr="000C6FB9" w14:paraId="6810C708" w14:textId="77777777" w:rsidTr="00E7201C">
        <w:trPr>
          <w:trHeight w:val="68"/>
        </w:trPr>
        <w:tc>
          <w:tcPr>
            <w:tcW w:w="1074" w:type="dxa"/>
            <w:hideMark/>
          </w:tcPr>
          <w:p w14:paraId="2633AA91" w14:textId="77777777" w:rsidR="000124C1" w:rsidRPr="000124C1" w:rsidRDefault="000124C1" w:rsidP="000124C1">
            <w:pPr>
              <w:pStyle w:val="CalloutHeadingNote"/>
            </w:pPr>
            <w:r w:rsidRPr="000124C1">
              <w:rPr>
                <w:noProof/>
              </w:rPr>
              <w:drawing>
                <wp:inline distT="0" distB="0" distL="0" distR="0" wp14:anchorId="4213078C" wp14:editId="27C2F6D2">
                  <wp:extent cx="540000" cy="540000"/>
                  <wp:effectExtent l="0" t="0" r="0" b="0"/>
                  <wp:docPr id="309690913" name="Picture 30969091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6" w:type="dxa"/>
            <w:hideMark/>
          </w:tcPr>
          <w:p w14:paraId="27233D7E" w14:textId="77777777" w:rsidR="000124C1" w:rsidRPr="000124C1" w:rsidRDefault="000124C1" w:rsidP="000124C1">
            <w:pPr>
              <w:pStyle w:val="CalloutHeadingNote"/>
            </w:pPr>
            <w:r w:rsidRPr="00742471">
              <w:t>Note:</w:t>
            </w:r>
          </w:p>
          <w:p w14:paraId="0DFAC2D3" w14:textId="0AA5D2CD" w:rsidR="000124C1" w:rsidRPr="000124C1" w:rsidRDefault="000124C1" w:rsidP="000124C1">
            <w:pPr>
              <w:pStyle w:val="CalloutText"/>
            </w:pPr>
            <w:r w:rsidRPr="00742471">
              <w:rPr>
                <w:rStyle w:val="Text-BoldName"/>
              </w:rPr>
              <w:t>Deposit</w:t>
            </w:r>
            <w:r w:rsidRPr="000124C1">
              <w:t xml:space="preserve"> panel displays if type of bail is </w:t>
            </w:r>
            <w:r w:rsidRPr="000124C1">
              <w:rPr>
                <w:rStyle w:val="Text-BoldName"/>
              </w:rPr>
              <w:t>Bail Guarantee and Deposit</w:t>
            </w:r>
          </w:p>
        </w:tc>
      </w:tr>
      <w:tr w:rsidR="000124C1" w:rsidRPr="000C6FB9" w14:paraId="68E8B274" w14:textId="77777777" w:rsidTr="00E7201C">
        <w:trPr>
          <w:trHeight w:val="68"/>
        </w:trPr>
        <w:tc>
          <w:tcPr>
            <w:tcW w:w="1074" w:type="dxa"/>
          </w:tcPr>
          <w:p w14:paraId="66B06874" w14:textId="77777777" w:rsidR="000124C1" w:rsidRPr="00742471" w:rsidRDefault="000124C1" w:rsidP="000124C1">
            <w:pPr>
              <w:pStyle w:val="CalloutSpace"/>
            </w:pPr>
          </w:p>
        </w:tc>
        <w:tc>
          <w:tcPr>
            <w:tcW w:w="8136" w:type="dxa"/>
          </w:tcPr>
          <w:p w14:paraId="18A40F39" w14:textId="77777777" w:rsidR="000124C1" w:rsidRPr="00742471" w:rsidRDefault="000124C1" w:rsidP="000124C1">
            <w:pPr>
              <w:pStyle w:val="CalloutSpace"/>
            </w:pPr>
          </w:p>
        </w:tc>
      </w:tr>
    </w:tbl>
    <w:p w14:paraId="2978193F" w14:textId="77777777" w:rsidR="000124C1" w:rsidRDefault="000124C1" w:rsidP="00E96875">
      <w:pPr>
        <w:rPr>
          <w:rStyle w:val="Text-BoldName"/>
        </w:rPr>
      </w:pP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092"/>
      </w:tblGrid>
      <w:tr w:rsidR="000C6FB9" w:rsidRPr="006614BD" w14:paraId="44750B5E" w14:textId="77777777" w:rsidTr="00BD3904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518D376" w14:textId="7976E699" w:rsidR="000C6FB9" w:rsidRPr="000C6FB9" w:rsidRDefault="000C6FB9" w:rsidP="000C6FB9">
            <w:pPr>
              <w:pStyle w:val="PanelTableHeading"/>
            </w:pPr>
            <w:r w:rsidRPr="000C6FB9">
              <w:lastRenderedPageBreak/>
              <w:t>Panel:  Bail</w:t>
            </w:r>
            <w:r>
              <w:t xml:space="preserve"> Guarant</w:t>
            </w:r>
            <w:r w:rsidR="00D26A20">
              <w:t>or</w:t>
            </w:r>
          </w:p>
        </w:tc>
      </w:tr>
      <w:tr w:rsidR="000C6FB9" w:rsidRPr="006614BD" w14:paraId="48579FCB" w14:textId="77777777" w:rsidTr="00BD3904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941E326" w14:textId="77777777" w:rsidR="000C6FB9" w:rsidRPr="000C6FB9" w:rsidRDefault="000C6FB9" w:rsidP="000C6FB9">
            <w:pPr>
              <w:pStyle w:val="PanelTableSubheading"/>
            </w:pPr>
            <w:r w:rsidRPr="000C6FB9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FB40604" w14:textId="77777777" w:rsidR="000C6FB9" w:rsidRPr="000C6FB9" w:rsidRDefault="000C6FB9" w:rsidP="000C6FB9">
            <w:pPr>
              <w:pStyle w:val="PanelTableSubheading"/>
            </w:pPr>
            <w:r w:rsidRPr="000C6FB9">
              <w:t>Action:</w:t>
            </w:r>
          </w:p>
        </w:tc>
      </w:tr>
      <w:tr w:rsidR="000C6FB9" w:rsidRPr="00106495" w14:paraId="68C0B602" w14:textId="77777777" w:rsidTr="00BD3904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49A0E81" w14:textId="1B60DF32" w:rsidR="000C6FB9" w:rsidRPr="000C6FB9" w:rsidRDefault="000C6FB9" w:rsidP="000C6FB9">
            <w:pPr>
              <w:pStyle w:val="Text-BoldAll"/>
            </w:pPr>
            <w:r w:rsidRPr="000C6FB9">
              <w:t>Party Designation Type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2B49F4" w14:textId="5550CACD" w:rsidR="000C6FB9" w:rsidRPr="000C6FB9" w:rsidRDefault="000C6FB9" w:rsidP="000C6FB9">
            <w:pPr>
              <w:pStyle w:val="Text"/>
            </w:pPr>
            <w:r w:rsidRPr="000C6FB9">
              <w:t xml:space="preserve">Change if required. </w:t>
            </w:r>
          </w:p>
        </w:tc>
      </w:tr>
      <w:tr w:rsidR="000C6FB9" w:rsidRPr="00106495" w14:paraId="1F2D0B19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413568C" w14:textId="4AC7601C" w:rsidR="000C6FB9" w:rsidRPr="000C6FB9" w:rsidRDefault="000C6FB9" w:rsidP="000C6FB9">
            <w:pPr>
              <w:pStyle w:val="Text-BoldAll"/>
            </w:pPr>
            <w:r w:rsidRPr="000C6FB9">
              <w:t>Surname / Single Name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1C6B57B" w14:textId="036D9E5D" w:rsidR="000C6FB9" w:rsidRPr="000C6FB9" w:rsidRDefault="000C6FB9" w:rsidP="000C6FB9">
            <w:pPr>
              <w:pStyle w:val="Text"/>
            </w:pPr>
            <w:r w:rsidRPr="000C6FB9">
              <w:t xml:space="preserve">Type name. </w:t>
            </w:r>
          </w:p>
        </w:tc>
      </w:tr>
      <w:tr w:rsidR="000C6FB9" w:rsidRPr="00106495" w14:paraId="0833AF7B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0F88A3" w14:textId="6B0E8598" w:rsidR="000C6FB9" w:rsidRPr="000C6FB9" w:rsidRDefault="000C6FB9" w:rsidP="000C6FB9">
            <w:pPr>
              <w:pStyle w:val="Text-BoldAll"/>
            </w:pPr>
            <w:r w:rsidRPr="000C6FB9">
              <w:t>First Name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4F9A4CA" w14:textId="43BA2CF8" w:rsidR="000C6FB9" w:rsidRPr="000C6FB9" w:rsidRDefault="000C6FB9" w:rsidP="000C6FB9">
            <w:pPr>
              <w:pStyle w:val="Text"/>
            </w:pPr>
            <w:r w:rsidRPr="000C6FB9">
              <w:t>Type name.</w:t>
            </w:r>
          </w:p>
        </w:tc>
      </w:tr>
      <w:tr w:rsidR="000C6FB9" w:rsidRPr="00106495" w14:paraId="2FDB7EC9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1DFA9D8" w14:textId="5E7E8E16" w:rsidR="000C6FB9" w:rsidRPr="000C6FB9" w:rsidRDefault="000C6FB9" w:rsidP="000C6FB9">
            <w:pPr>
              <w:pStyle w:val="Text-BoldAll"/>
            </w:pPr>
            <w:r w:rsidRPr="000C6FB9">
              <w:t>Middle Name (s)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2479994" w14:textId="6ADDA7F7" w:rsidR="000C6FB9" w:rsidRPr="000C6FB9" w:rsidRDefault="000C6FB9" w:rsidP="000C6FB9">
            <w:pPr>
              <w:pStyle w:val="Text"/>
            </w:pPr>
            <w:r w:rsidRPr="000C6FB9">
              <w:t>Type name(s) if required.</w:t>
            </w:r>
          </w:p>
        </w:tc>
      </w:tr>
      <w:tr w:rsidR="000C6FB9" w:rsidRPr="00106495" w14:paraId="0EECB1EE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29BAB75" w14:textId="0E3AB756" w:rsidR="000C6FB9" w:rsidRPr="000C6FB9" w:rsidRDefault="000C6FB9" w:rsidP="000C6FB9">
            <w:pPr>
              <w:pStyle w:val="Text-BoldAll"/>
            </w:pPr>
            <w:r w:rsidRPr="000C6FB9">
              <w:t>Name Suffix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90D5116" w14:textId="4E0C3018" w:rsidR="000C6FB9" w:rsidRPr="000C6FB9" w:rsidRDefault="000C6FB9" w:rsidP="000C6FB9">
            <w:pPr>
              <w:pStyle w:val="Text"/>
            </w:pPr>
            <w:r w:rsidRPr="000C6FB9">
              <w:t xml:space="preserve">Select relevant option if required. </w:t>
            </w:r>
          </w:p>
        </w:tc>
      </w:tr>
    </w:tbl>
    <w:p w14:paraId="6A4FB729" w14:textId="03F991B4" w:rsidR="001D25C3" w:rsidRDefault="001D25C3"/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092"/>
      </w:tblGrid>
      <w:tr w:rsidR="000C6FB9" w:rsidRPr="000C6FB9" w14:paraId="09467346" w14:textId="77777777" w:rsidTr="00BD3904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68C8E92" w14:textId="31782C7E" w:rsidR="000C6FB9" w:rsidRPr="000C6FB9" w:rsidRDefault="000C6FB9" w:rsidP="000C6FB9">
            <w:pPr>
              <w:pStyle w:val="PanelTableHeading"/>
            </w:pPr>
            <w:r w:rsidRPr="000C6FB9">
              <w:t xml:space="preserve">Panel:  </w:t>
            </w:r>
            <w:r>
              <w:t>Address</w:t>
            </w:r>
          </w:p>
        </w:tc>
      </w:tr>
      <w:tr w:rsidR="000C6FB9" w:rsidRPr="000C6FB9" w14:paraId="6F9038FE" w14:textId="77777777" w:rsidTr="00BD3904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6EC0FE32" w14:textId="77777777" w:rsidR="000C6FB9" w:rsidRPr="000C6FB9" w:rsidRDefault="000C6FB9" w:rsidP="000C6FB9">
            <w:pPr>
              <w:pStyle w:val="PanelTableSubheading"/>
            </w:pPr>
            <w:r w:rsidRPr="000C6FB9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CE4C616" w14:textId="77777777" w:rsidR="000C6FB9" w:rsidRPr="000C6FB9" w:rsidRDefault="000C6FB9" w:rsidP="000C6FB9">
            <w:pPr>
              <w:pStyle w:val="PanelTableSubheading"/>
            </w:pPr>
            <w:r w:rsidRPr="000C6FB9">
              <w:t>Action:</w:t>
            </w:r>
          </w:p>
        </w:tc>
      </w:tr>
      <w:tr w:rsidR="000C6FB9" w:rsidRPr="000C6FB9" w14:paraId="3A2FB518" w14:textId="77777777" w:rsidTr="00BD3904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AE763FC" w14:textId="7380AE78" w:rsidR="000C6FB9" w:rsidRPr="000C6FB9" w:rsidRDefault="000C6FB9" w:rsidP="000C6FB9">
            <w:pPr>
              <w:pStyle w:val="Text-BoldAll"/>
            </w:pPr>
            <w:r w:rsidRPr="000C6FB9">
              <w:t>Address Type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9F369D3" w14:textId="0D225F6B" w:rsidR="000C6FB9" w:rsidRPr="000C6FB9" w:rsidRDefault="000C6FB9" w:rsidP="000C6FB9">
            <w:pPr>
              <w:pStyle w:val="Text"/>
            </w:pPr>
            <w:r w:rsidRPr="000C6FB9">
              <w:t>-</w:t>
            </w:r>
          </w:p>
        </w:tc>
      </w:tr>
      <w:tr w:rsidR="000C6FB9" w:rsidRPr="000C6FB9" w14:paraId="71E66EEE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34333B5" w14:textId="48A9357B" w:rsidR="000C6FB9" w:rsidRPr="000C6FB9" w:rsidRDefault="000C6FB9" w:rsidP="000C6FB9">
            <w:pPr>
              <w:pStyle w:val="Text-BoldAll"/>
            </w:pPr>
            <w:r w:rsidRPr="000C6FB9">
              <w:t>Physical Address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C637FCA" w14:textId="77777777" w:rsidR="000C6FB9" w:rsidRPr="000C6FB9" w:rsidRDefault="000C6FB9" w:rsidP="000C6FB9">
            <w:r w:rsidRPr="000C6FB9">
              <w:t xml:space="preserve">Type address. </w:t>
            </w:r>
          </w:p>
          <w:p w14:paraId="302A1A5C" w14:textId="77777777" w:rsidR="000C6FB9" w:rsidRPr="000C6FB9" w:rsidRDefault="000C6FB9" w:rsidP="000C6FB9">
            <w:r w:rsidRPr="000C6FB9">
              <w:t xml:space="preserve">Select correct option from results. </w:t>
            </w:r>
          </w:p>
          <w:p w14:paraId="5423865D" w14:textId="5A421B2E" w:rsidR="000C6FB9" w:rsidRPr="000C6FB9" w:rsidRDefault="000C6FB9" w:rsidP="000C6FB9">
            <w:pPr>
              <w:pStyle w:val="Text"/>
            </w:pPr>
            <w:r w:rsidRPr="000C6FB9">
              <w:t xml:space="preserve">If address cannot be located, type address details into relevant fields. </w:t>
            </w:r>
          </w:p>
        </w:tc>
      </w:tr>
    </w:tbl>
    <w:p w14:paraId="350CE0F0" w14:textId="55B543CE" w:rsidR="00E96875" w:rsidRDefault="00E96875" w:rsidP="00543004">
      <w:pPr>
        <w:rPr>
          <w:rStyle w:val="Text-BoldName"/>
        </w:rPr>
      </w:pPr>
    </w:p>
    <w:p w14:paraId="25F7294D" w14:textId="77777777" w:rsidR="00E96875" w:rsidRDefault="00E96875">
      <w:pPr>
        <w:rPr>
          <w:rStyle w:val="Text-BoldName"/>
        </w:rPr>
      </w:pPr>
      <w:r>
        <w:rPr>
          <w:rStyle w:val="Text-BoldName"/>
        </w:rPr>
        <w:br w:type="page"/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092"/>
      </w:tblGrid>
      <w:tr w:rsidR="00E96875" w:rsidRPr="000C6FB9" w14:paraId="58AE334E" w14:textId="77777777" w:rsidTr="00870E36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77A038C1" w14:textId="77777777" w:rsidR="00E96875" w:rsidRPr="00E96875" w:rsidRDefault="00E96875" w:rsidP="00E96875">
            <w:pPr>
              <w:pStyle w:val="PanelTableHeading"/>
            </w:pPr>
            <w:r w:rsidRPr="000C6FB9">
              <w:lastRenderedPageBreak/>
              <w:t xml:space="preserve">Panel:  </w:t>
            </w:r>
            <w:r w:rsidRPr="00E96875">
              <w:t>Contact Details</w:t>
            </w:r>
          </w:p>
        </w:tc>
      </w:tr>
      <w:tr w:rsidR="00E96875" w:rsidRPr="000C6FB9" w14:paraId="650BBB27" w14:textId="77777777" w:rsidTr="00870E36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2DF32675" w14:textId="77777777" w:rsidR="00E96875" w:rsidRPr="00E96875" w:rsidRDefault="00E96875" w:rsidP="00E96875">
            <w:pPr>
              <w:pStyle w:val="PanelTableSubheading"/>
            </w:pPr>
            <w:r w:rsidRPr="000C6FB9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6417184A" w14:textId="77777777" w:rsidR="00E96875" w:rsidRPr="00E96875" w:rsidRDefault="00E96875" w:rsidP="00E96875">
            <w:pPr>
              <w:pStyle w:val="PanelTableSubheading"/>
            </w:pPr>
            <w:r w:rsidRPr="000C6FB9">
              <w:t>Action:</w:t>
            </w:r>
          </w:p>
        </w:tc>
      </w:tr>
      <w:tr w:rsidR="00E96875" w:rsidRPr="000C6FB9" w14:paraId="53082118" w14:textId="77777777" w:rsidTr="00870E36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E17B311" w14:textId="77777777" w:rsidR="00E96875" w:rsidRPr="00E96875" w:rsidRDefault="00E96875" w:rsidP="00E96875">
            <w:pPr>
              <w:pStyle w:val="Text-BoldAll"/>
            </w:pPr>
            <w:r w:rsidRPr="000C6FB9">
              <w:t>Mobile Number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E3D5C3B" w14:textId="77777777" w:rsidR="00E96875" w:rsidRPr="00E96875" w:rsidRDefault="00E96875" w:rsidP="00E96875">
            <w:pPr>
              <w:pStyle w:val="Text"/>
            </w:pPr>
            <w:r w:rsidRPr="000C6FB9">
              <w:t>Type number if provided.</w:t>
            </w:r>
          </w:p>
        </w:tc>
      </w:tr>
      <w:tr w:rsidR="00E96875" w:rsidRPr="000C6FB9" w14:paraId="5D1A784F" w14:textId="77777777" w:rsidTr="00870E36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9EA7181" w14:textId="77777777" w:rsidR="00E96875" w:rsidRPr="00E96875" w:rsidRDefault="00E96875" w:rsidP="00E96875">
            <w:pPr>
              <w:pStyle w:val="Text-BoldAll"/>
            </w:pPr>
            <w:r w:rsidRPr="000C6FB9">
              <w:t>Home Number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2114F42" w14:textId="77777777" w:rsidR="00E96875" w:rsidRPr="00E96875" w:rsidRDefault="00E96875" w:rsidP="00E96875">
            <w:pPr>
              <w:pStyle w:val="Text"/>
            </w:pPr>
            <w:r w:rsidRPr="000C6FB9">
              <w:t xml:space="preserve">Type number if </w:t>
            </w:r>
            <w:r w:rsidRPr="00E96875">
              <w:t>provided.</w:t>
            </w:r>
          </w:p>
        </w:tc>
      </w:tr>
      <w:tr w:rsidR="00E96875" w:rsidRPr="000C6FB9" w14:paraId="61E70BF5" w14:textId="77777777" w:rsidTr="00870E36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B8646AA" w14:textId="77777777" w:rsidR="00E96875" w:rsidRPr="00E96875" w:rsidRDefault="00E96875" w:rsidP="00E96875">
            <w:pPr>
              <w:pStyle w:val="Text-BoldAll"/>
            </w:pPr>
            <w:r w:rsidRPr="000C6FB9">
              <w:t>Work Number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951CB0A" w14:textId="77777777" w:rsidR="00E96875" w:rsidRPr="00E96875" w:rsidRDefault="00E96875" w:rsidP="00E96875">
            <w:r w:rsidRPr="000C6FB9">
              <w:t>Type number if provided.</w:t>
            </w:r>
          </w:p>
        </w:tc>
      </w:tr>
      <w:tr w:rsidR="00E96875" w:rsidRPr="000C6FB9" w14:paraId="7BC1EC3F" w14:textId="77777777" w:rsidTr="00870E36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7C2A139" w14:textId="77777777" w:rsidR="00E96875" w:rsidRPr="00E96875" w:rsidRDefault="00E96875" w:rsidP="00E96875">
            <w:pPr>
              <w:pStyle w:val="Text-BoldAll"/>
            </w:pPr>
            <w:r w:rsidRPr="000C6FB9">
              <w:t>Fax Number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0B00524" w14:textId="77777777" w:rsidR="00E96875" w:rsidRPr="00E96875" w:rsidRDefault="00E96875" w:rsidP="00E96875">
            <w:r w:rsidRPr="000C6FB9">
              <w:t xml:space="preserve">Type number if provided. </w:t>
            </w:r>
          </w:p>
        </w:tc>
      </w:tr>
      <w:tr w:rsidR="00E96875" w:rsidRPr="000C6FB9" w14:paraId="5FEDAEC1" w14:textId="77777777" w:rsidTr="00870E36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91399A" w14:textId="77777777" w:rsidR="00E96875" w:rsidRPr="00E96875" w:rsidRDefault="00E96875" w:rsidP="00E96875">
            <w:pPr>
              <w:pStyle w:val="Text-BoldAll"/>
            </w:pPr>
            <w:r w:rsidRPr="000C6FB9">
              <w:t>International number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35BB2F8" w14:textId="77777777" w:rsidR="00E96875" w:rsidRPr="00E96875" w:rsidRDefault="00E96875" w:rsidP="00E96875">
            <w:r w:rsidRPr="000C6FB9">
              <w:t xml:space="preserve">Type number if provided. </w:t>
            </w:r>
          </w:p>
        </w:tc>
      </w:tr>
      <w:tr w:rsidR="00E96875" w:rsidRPr="000C6FB9" w14:paraId="19F8CB80" w14:textId="77777777" w:rsidTr="00870E36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C561A13" w14:textId="77777777" w:rsidR="00E96875" w:rsidRPr="00E96875" w:rsidRDefault="00E96875" w:rsidP="00E96875">
            <w:pPr>
              <w:pStyle w:val="Text-BoldAll"/>
            </w:pPr>
            <w:r w:rsidRPr="000C6FB9">
              <w:t>Country Code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331D53" w14:textId="77777777" w:rsidR="00E96875" w:rsidRPr="00E96875" w:rsidRDefault="00E96875" w:rsidP="00E96875">
            <w:r w:rsidRPr="000C6FB9">
              <w:t xml:space="preserve">Type code if provided. </w:t>
            </w:r>
          </w:p>
        </w:tc>
      </w:tr>
      <w:tr w:rsidR="00E96875" w:rsidRPr="000C6FB9" w14:paraId="426A765C" w14:textId="77777777" w:rsidTr="00870E36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8A3B8E0" w14:textId="77777777" w:rsidR="00E96875" w:rsidRPr="00E96875" w:rsidRDefault="00E96875" w:rsidP="00E96875">
            <w:pPr>
              <w:pStyle w:val="Text-BoldAll"/>
            </w:pPr>
            <w:r w:rsidRPr="000C6FB9">
              <w:t>Email Address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BF85F3D" w14:textId="77777777" w:rsidR="00E96875" w:rsidRPr="00E96875" w:rsidRDefault="00E96875" w:rsidP="00E96875">
            <w:r w:rsidRPr="000C6FB9">
              <w:t>Type address if provided.</w:t>
            </w:r>
          </w:p>
        </w:tc>
      </w:tr>
      <w:tr w:rsidR="000C6FB9" w:rsidRPr="000C6FB9" w14:paraId="215CF697" w14:textId="77777777" w:rsidTr="00BD3904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82FB344" w14:textId="77777777" w:rsidR="00543004" w:rsidRDefault="00543004" w:rsidP="00543004"/>
          <w:p w14:paraId="1C7DCE38" w14:textId="705BAE04" w:rsidR="000C6FB9" w:rsidRPr="000C6FB9" w:rsidRDefault="000C6FB9" w:rsidP="000C6FB9">
            <w:pPr>
              <w:pStyle w:val="PanelTableHeading"/>
            </w:pPr>
            <w:r w:rsidRPr="000C6FB9">
              <w:t xml:space="preserve">Panel:  </w:t>
            </w:r>
            <w:r>
              <w:t xml:space="preserve">Financial </w:t>
            </w:r>
            <w:r w:rsidRPr="000C6FB9">
              <w:t>Details</w:t>
            </w:r>
          </w:p>
        </w:tc>
      </w:tr>
      <w:tr w:rsidR="000C6FB9" w:rsidRPr="000C6FB9" w14:paraId="74C0986C" w14:textId="77777777" w:rsidTr="00BD3904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066CB3D5" w14:textId="77777777" w:rsidR="000C6FB9" w:rsidRPr="000C6FB9" w:rsidRDefault="000C6FB9" w:rsidP="000C6FB9">
            <w:pPr>
              <w:pStyle w:val="PanelTableSubheading"/>
            </w:pPr>
            <w:r w:rsidRPr="000C6FB9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33BB5F8" w14:textId="77777777" w:rsidR="000C6FB9" w:rsidRPr="000C6FB9" w:rsidRDefault="000C6FB9" w:rsidP="000C6FB9">
            <w:pPr>
              <w:pStyle w:val="PanelTableSubheading"/>
            </w:pPr>
            <w:r w:rsidRPr="000C6FB9">
              <w:t>Action:</w:t>
            </w:r>
          </w:p>
        </w:tc>
      </w:tr>
      <w:tr w:rsidR="000C6FB9" w:rsidRPr="000C6FB9" w14:paraId="15B6B3D4" w14:textId="77777777" w:rsidTr="00BD3904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BA46351" w14:textId="3D57E2DF" w:rsidR="000C6FB9" w:rsidRPr="000C6FB9" w:rsidRDefault="000C6FB9" w:rsidP="000C6FB9">
            <w:pPr>
              <w:pStyle w:val="Text-BoldAll"/>
            </w:pPr>
            <w:r w:rsidRPr="000C6FB9">
              <w:t>Account Name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C82EC7A" w14:textId="0156753C" w:rsidR="000C6FB9" w:rsidRPr="000C6FB9" w:rsidRDefault="000C6FB9" w:rsidP="000C6FB9">
            <w:pPr>
              <w:pStyle w:val="Text"/>
            </w:pPr>
            <w:r w:rsidRPr="000C6FB9">
              <w:t>Type name if provided.</w:t>
            </w:r>
          </w:p>
        </w:tc>
      </w:tr>
      <w:tr w:rsidR="000C6FB9" w:rsidRPr="000C6FB9" w14:paraId="60AD97D6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1D85A3" w14:textId="57E5E911" w:rsidR="000C6FB9" w:rsidRPr="000C6FB9" w:rsidRDefault="000C6FB9" w:rsidP="000C6FB9">
            <w:pPr>
              <w:pStyle w:val="Text-BoldAll"/>
            </w:pPr>
            <w:r w:rsidRPr="000C6FB9">
              <w:t>BSB Number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9C8BD8" w14:textId="50246C32" w:rsidR="000C6FB9" w:rsidRPr="000C6FB9" w:rsidRDefault="000C6FB9" w:rsidP="000C6FB9">
            <w:pPr>
              <w:pStyle w:val="Text"/>
            </w:pPr>
            <w:r w:rsidRPr="000C6FB9">
              <w:t>Type number if provided.</w:t>
            </w:r>
          </w:p>
        </w:tc>
      </w:tr>
      <w:tr w:rsidR="000C6FB9" w:rsidRPr="000C6FB9" w14:paraId="51B0F30E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EA6D9AF" w14:textId="59268F6F" w:rsidR="000C6FB9" w:rsidRPr="000C6FB9" w:rsidRDefault="000C6FB9" w:rsidP="000C6FB9">
            <w:pPr>
              <w:pStyle w:val="Text-BoldAll"/>
            </w:pPr>
            <w:r w:rsidRPr="000C6FB9">
              <w:t>Account Number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1FA12D2" w14:textId="7D9FE934" w:rsidR="000C6FB9" w:rsidRPr="000C6FB9" w:rsidRDefault="000C6FB9" w:rsidP="000C6FB9">
            <w:r w:rsidRPr="000C6FB9">
              <w:t>Type number if provided.</w:t>
            </w:r>
          </w:p>
        </w:tc>
      </w:tr>
    </w:tbl>
    <w:p w14:paraId="417C2779" w14:textId="77777777" w:rsidR="00253FDC" w:rsidRDefault="00253FDC">
      <w:r>
        <w:br w:type="page"/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383"/>
      </w:tblGrid>
      <w:tr w:rsidR="000C6FB9" w:rsidRPr="000C6FB9" w14:paraId="22F2A76F" w14:textId="77777777" w:rsidTr="00BD3904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4992A26" w14:textId="4F43F189" w:rsidR="000C6FB9" w:rsidRPr="000C6FB9" w:rsidRDefault="000C6FB9" w:rsidP="000C6FB9">
            <w:pPr>
              <w:pStyle w:val="PanelTableHeading"/>
            </w:pPr>
            <w:r>
              <w:lastRenderedPageBreak/>
              <w:t xml:space="preserve">Additional </w:t>
            </w:r>
            <w:r w:rsidRPr="000C6FB9">
              <w:t>Panel</w:t>
            </w:r>
            <w:r>
              <w:t>s</w:t>
            </w:r>
          </w:p>
        </w:tc>
      </w:tr>
      <w:tr w:rsidR="000C6FB9" w:rsidRPr="000C6FB9" w14:paraId="5E8B6069" w14:textId="77777777" w:rsidTr="00E96875">
        <w:trPr>
          <w:trHeight w:val="567"/>
          <w:tblHeader/>
        </w:trPr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20E0692" w14:textId="77777777" w:rsidR="000C6FB9" w:rsidRPr="000C6FB9" w:rsidRDefault="000C6FB9" w:rsidP="000C6FB9">
            <w:pPr>
              <w:pStyle w:val="PanelTableSubheading"/>
            </w:pPr>
            <w:r w:rsidRPr="000C6FB9">
              <w:t>Field:</w:t>
            </w:r>
          </w:p>
        </w:tc>
        <w:tc>
          <w:tcPr>
            <w:tcW w:w="53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F1EE02F" w14:textId="77777777" w:rsidR="000C6FB9" w:rsidRPr="000C6FB9" w:rsidRDefault="000C6FB9" w:rsidP="000C6FB9">
            <w:pPr>
              <w:pStyle w:val="PanelTableSubheading"/>
            </w:pPr>
            <w:r w:rsidRPr="000C6FB9">
              <w:t>Action:</w:t>
            </w:r>
          </w:p>
        </w:tc>
      </w:tr>
      <w:tr w:rsidR="000C6FB9" w:rsidRPr="000C6FB9" w14:paraId="588E325E" w14:textId="77777777" w:rsidTr="00E96875">
        <w:trPr>
          <w:trHeight w:val="521"/>
        </w:trPr>
        <w:tc>
          <w:tcPr>
            <w:tcW w:w="3827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FE875E" w14:textId="59EFD98B" w:rsidR="000C6FB9" w:rsidRPr="000C6FB9" w:rsidRDefault="000C6FB9" w:rsidP="000C6FB9">
            <w:pPr>
              <w:pStyle w:val="Text-BoldAll"/>
            </w:pPr>
            <w:r w:rsidRPr="000C6FB9">
              <w:t>Is this bail guarantor a bail guarantor in any other matter(s)?</w:t>
            </w:r>
          </w:p>
        </w:tc>
        <w:tc>
          <w:tcPr>
            <w:tcW w:w="5383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69BF836" w14:textId="0F87B6B5" w:rsidR="000C6FB9" w:rsidRPr="000C6FB9" w:rsidRDefault="000C6FB9" w:rsidP="000C6FB9">
            <w:pPr>
              <w:pStyle w:val="Text"/>
            </w:pPr>
            <w:r w:rsidRPr="000C6FB9">
              <w:t xml:space="preserve">Change if required. </w:t>
            </w:r>
          </w:p>
        </w:tc>
      </w:tr>
      <w:tr w:rsidR="000C6FB9" w:rsidRPr="000C6FB9" w14:paraId="46CF4B7D" w14:textId="77777777" w:rsidTr="00E96875">
        <w:trPr>
          <w:trHeight w:val="498"/>
        </w:trPr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22F18A3" w14:textId="10ED5D89" w:rsidR="000C6FB9" w:rsidRPr="000C6FB9" w:rsidRDefault="000C6FB9" w:rsidP="000C6FB9">
            <w:pPr>
              <w:pStyle w:val="Text-BoldAll"/>
            </w:pPr>
            <w:r w:rsidRPr="000C6FB9">
              <w:t>Total bail guarantee amount</w:t>
            </w:r>
          </w:p>
        </w:tc>
        <w:tc>
          <w:tcPr>
            <w:tcW w:w="53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3D112E9" w14:textId="53449047" w:rsidR="000C6FB9" w:rsidRPr="000C6FB9" w:rsidRDefault="000C6FB9" w:rsidP="000C6FB9">
            <w:pPr>
              <w:pStyle w:val="Text"/>
            </w:pPr>
            <w:r w:rsidRPr="000C6FB9">
              <w:t>Type amount.</w:t>
            </w:r>
          </w:p>
        </w:tc>
      </w:tr>
      <w:tr w:rsidR="000C6FB9" w:rsidRPr="000C6FB9" w14:paraId="29D21BEA" w14:textId="77777777" w:rsidTr="00E96875">
        <w:trPr>
          <w:trHeight w:val="498"/>
        </w:trPr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8FC1E5" w14:textId="5F800497" w:rsidR="000C6FB9" w:rsidRPr="000C6FB9" w:rsidRDefault="000C6FB9" w:rsidP="000C6FB9">
            <w:pPr>
              <w:pStyle w:val="Text-BoldAll"/>
            </w:pPr>
            <w:r w:rsidRPr="000C6FB9">
              <w:t>Date bail guarantee provided</w:t>
            </w:r>
          </w:p>
        </w:tc>
        <w:tc>
          <w:tcPr>
            <w:tcW w:w="53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B0E2C9B" w14:textId="3708240B" w:rsidR="000C6FB9" w:rsidRPr="000C6FB9" w:rsidRDefault="000C6FB9" w:rsidP="000C6FB9">
            <w:r w:rsidRPr="000C6FB9">
              <w:t>Type date or click calendar icon to select date.</w:t>
            </w:r>
          </w:p>
        </w:tc>
      </w:tr>
      <w:tr w:rsidR="000C6FB9" w:rsidRPr="000C6FB9" w14:paraId="3DBCC009" w14:textId="77777777" w:rsidTr="00E96875">
        <w:trPr>
          <w:trHeight w:val="498"/>
        </w:trPr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2F79C5F" w14:textId="4E5B7EDB" w:rsidR="000C6FB9" w:rsidRPr="000C6FB9" w:rsidRDefault="000C6FB9" w:rsidP="000C6FB9">
            <w:pPr>
              <w:pStyle w:val="Text-BoldAll"/>
            </w:pPr>
            <w:r w:rsidRPr="000C6FB9">
              <w:t>Bail Guarantee amount</w:t>
            </w:r>
          </w:p>
        </w:tc>
        <w:tc>
          <w:tcPr>
            <w:tcW w:w="53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036B4A4" w14:textId="271E6EA1" w:rsidR="000C6FB9" w:rsidRPr="000C6FB9" w:rsidRDefault="000C6FB9" w:rsidP="000C6FB9">
            <w:r w:rsidRPr="000C6FB9">
              <w:t xml:space="preserve">Type amount. </w:t>
            </w:r>
          </w:p>
        </w:tc>
      </w:tr>
      <w:tr w:rsidR="000C6FB9" w:rsidRPr="000C6FB9" w14:paraId="63D1F62C" w14:textId="77777777" w:rsidTr="00E96875">
        <w:trPr>
          <w:trHeight w:val="498"/>
        </w:trPr>
        <w:tc>
          <w:tcPr>
            <w:tcW w:w="3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0F2BA1A" w14:textId="5586CC83" w:rsidR="000C6FB9" w:rsidRPr="000C6FB9" w:rsidRDefault="000C6FB9" w:rsidP="000C6FB9">
            <w:pPr>
              <w:pStyle w:val="Text-BoldAll"/>
            </w:pPr>
            <w:r w:rsidRPr="000C6FB9">
              <w:t>Bail Guarantee Type</w:t>
            </w:r>
          </w:p>
        </w:tc>
        <w:tc>
          <w:tcPr>
            <w:tcW w:w="53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F609602" w14:textId="77777777" w:rsidR="000C6FB9" w:rsidRDefault="000C6FB9" w:rsidP="000C6FB9">
            <w:r w:rsidRPr="000C6FB9">
              <w:t xml:space="preserve">Select relevant option. </w:t>
            </w:r>
          </w:p>
          <w:p w14:paraId="4AE122B4" w14:textId="77777777" w:rsidR="00D26A20" w:rsidRPr="00D26A20" w:rsidRDefault="00D26A20" w:rsidP="00D26A20">
            <w:pPr>
              <w:pStyle w:val="CalloutHeadingNote"/>
              <w:rPr>
                <w:rStyle w:val="Text-BoldName"/>
              </w:rPr>
            </w:pPr>
            <w:r w:rsidRPr="00D26A20" w:rsidDel="00C7174C">
              <w:t>Note:</w:t>
            </w:r>
          </w:p>
          <w:p w14:paraId="3ADA4D3D" w14:textId="27678B17" w:rsidR="000C6FB9" w:rsidRPr="000C6FB9" w:rsidRDefault="000C6FB9" w:rsidP="000C6FB9">
            <w:r w:rsidRPr="000C6FB9">
              <w:t>Additional fields may display based on selection.</w:t>
            </w:r>
          </w:p>
        </w:tc>
      </w:tr>
    </w:tbl>
    <w:p w14:paraId="78B28259" w14:textId="530326CC" w:rsidR="008115B8" w:rsidRDefault="008115B8"/>
    <w:tbl>
      <w:tblPr>
        <w:tblStyle w:val="TableGrid"/>
        <w:tblW w:w="921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8136"/>
      </w:tblGrid>
      <w:tr w:rsidR="000C6FB9" w:rsidRPr="00B373BF" w14:paraId="148A3945" w14:textId="77777777" w:rsidTr="00BD3904">
        <w:trPr>
          <w:trHeight w:val="68"/>
        </w:trPr>
        <w:tc>
          <w:tcPr>
            <w:tcW w:w="1074" w:type="dxa"/>
            <w:hideMark/>
          </w:tcPr>
          <w:p w14:paraId="5A925910" w14:textId="77777777" w:rsidR="000C6FB9" w:rsidRPr="000C6FB9" w:rsidRDefault="000C6FB9" w:rsidP="000C6FB9">
            <w:r w:rsidRPr="000C6FB9">
              <w:rPr>
                <w:noProof/>
              </w:rPr>
              <w:drawing>
                <wp:inline distT="0" distB="0" distL="0" distR="0" wp14:anchorId="15C3CC22" wp14:editId="23524F8F">
                  <wp:extent cx="540000" cy="540000"/>
                  <wp:effectExtent l="0" t="0" r="0" b="0"/>
                  <wp:docPr id="770842551" name="Picture 77084255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6" w:type="dxa"/>
            <w:hideMark/>
          </w:tcPr>
          <w:p w14:paraId="3B6F903B" w14:textId="77777777" w:rsidR="000C6FB9" w:rsidRPr="000C6FB9" w:rsidRDefault="000C6FB9" w:rsidP="000C6FB9">
            <w:pPr>
              <w:pStyle w:val="CalloutHeadingNote"/>
            </w:pPr>
            <w:r w:rsidRPr="000C6FB9">
              <w:t>Note:</w:t>
            </w:r>
          </w:p>
          <w:p w14:paraId="0D916902" w14:textId="77777777" w:rsidR="00A32CE1" w:rsidRDefault="000C6FB9" w:rsidP="00E96875">
            <w:pPr>
              <w:pStyle w:val="CalloutText"/>
            </w:pPr>
            <w:r w:rsidRPr="000C6FB9">
              <w:t>To add additional Bail Guarantee details:</w:t>
            </w:r>
          </w:p>
          <w:p w14:paraId="228E2773" w14:textId="76BAD77A" w:rsidR="000C6FB9" w:rsidRPr="00A32CE1" w:rsidRDefault="000C6FB9" w:rsidP="000C6FB9">
            <w:pPr>
              <w:pStyle w:val="Bullet1"/>
              <w:rPr>
                <w:rStyle w:val="Text-BoldName"/>
              </w:rPr>
            </w:pPr>
            <w:r w:rsidRPr="000C6FB9">
              <w:t xml:space="preserve">Click:  </w:t>
            </w:r>
            <w:r w:rsidR="00A32CE1" w:rsidRPr="00A32CE1">
              <w:rPr>
                <w:rStyle w:val="Text-BoldName"/>
              </w:rPr>
              <w:t>+ Bail Guarantee Details</w:t>
            </w:r>
          </w:p>
          <w:p w14:paraId="0E436D6D" w14:textId="77777777" w:rsidR="000C6FB9" w:rsidRDefault="000C6FB9" w:rsidP="000C6FB9">
            <w:pPr>
              <w:pStyle w:val="Bullet1"/>
            </w:pPr>
            <w:r w:rsidRPr="000C6FB9">
              <w:t>Complete additional panels</w:t>
            </w:r>
          </w:p>
          <w:p w14:paraId="1080A495" w14:textId="19D354A3" w:rsidR="00E96875" w:rsidRDefault="00E96875" w:rsidP="00E96875">
            <w:pPr>
              <w:pStyle w:val="CalloutText"/>
            </w:pPr>
            <w:r>
              <w:t>To add additional Bail Guarantor details:</w:t>
            </w:r>
          </w:p>
          <w:p w14:paraId="1F1E39F9" w14:textId="57B4BB35" w:rsidR="00E96875" w:rsidRPr="00E96875" w:rsidRDefault="00E96875" w:rsidP="00E96875">
            <w:pPr>
              <w:pStyle w:val="Bullet1"/>
              <w:rPr>
                <w:rStyle w:val="Text-BoldName"/>
                <w:b w:val="0"/>
                <w:bCs w:val="0"/>
                <w:color w:val="auto"/>
              </w:rPr>
            </w:pPr>
            <w:r w:rsidRPr="00E96875">
              <w:t xml:space="preserve">Click:  </w:t>
            </w:r>
            <w:r>
              <w:rPr>
                <w:rStyle w:val="Text-BoldName"/>
              </w:rPr>
              <w:t>&gt;</w:t>
            </w:r>
            <w:r w:rsidRPr="00E96875">
              <w:rPr>
                <w:rStyle w:val="Text-BoldName"/>
              </w:rPr>
              <w:t xml:space="preserve"> Bail Guarant</w:t>
            </w:r>
            <w:r>
              <w:rPr>
                <w:rStyle w:val="Text-BoldName"/>
              </w:rPr>
              <w:t>or</w:t>
            </w:r>
          </w:p>
          <w:p w14:paraId="428C1EE6" w14:textId="6718C3D8" w:rsidR="00E96875" w:rsidRPr="000C6FB9" w:rsidRDefault="00E96875" w:rsidP="00E96875">
            <w:pPr>
              <w:pStyle w:val="Bullet1"/>
            </w:pPr>
            <w:r w:rsidRPr="00E96875">
              <w:t>Complete additional panels</w:t>
            </w:r>
          </w:p>
        </w:tc>
      </w:tr>
      <w:tr w:rsidR="00E96875" w:rsidRPr="00B373BF" w14:paraId="3991E528" w14:textId="77777777" w:rsidTr="00BD3904">
        <w:trPr>
          <w:trHeight w:val="68"/>
        </w:trPr>
        <w:tc>
          <w:tcPr>
            <w:tcW w:w="1074" w:type="dxa"/>
          </w:tcPr>
          <w:p w14:paraId="296931D0" w14:textId="77777777" w:rsidR="00E96875" w:rsidRPr="000C6FB9" w:rsidRDefault="00E96875" w:rsidP="00E96875">
            <w:pPr>
              <w:pStyle w:val="CalloutSpace"/>
            </w:pPr>
          </w:p>
        </w:tc>
        <w:tc>
          <w:tcPr>
            <w:tcW w:w="8136" w:type="dxa"/>
          </w:tcPr>
          <w:p w14:paraId="43A8B0C2" w14:textId="77777777" w:rsidR="00E96875" w:rsidRPr="000C6FB9" w:rsidRDefault="00E96875" w:rsidP="00E96875">
            <w:pPr>
              <w:pStyle w:val="CalloutSpace"/>
            </w:pPr>
          </w:p>
        </w:tc>
      </w:tr>
    </w:tbl>
    <w:p w14:paraId="1773FA6C" w14:textId="77777777" w:rsidR="00E96875" w:rsidRDefault="00E96875">
      <w:pPr>
        <w:rPr>
          <w:szCs w:val="24"/>
        </w:rPr>
      </w:pPr>
      <w:r>
        <w:br w:type="page"/>
      </w:r>
    </w:p>
    <w:p w14:paraId="1C2B5A88" w14:textId="3AACEFB0" w:rsidR="00A32CE1" w:rsidRDefault="00A32CE1" w:rsidP="00A32CE1">
      <w:pPr>
        <w:pStyle w:val="Text-Step"/>
      </w:pPr>
      <w:r w:rsidRPr="00A32CE1">
        <w:lastRenderedPageBreak/>
        <w:t xml:space="preserve">Is type of bail </w:t>
      </w:r>
      <w:r w:rsidRPr="00A32CE1">
        <w:rPr>
          <w:rStyle w:val="Text-BoldName"/>
        </w:rPr>
        <w:t>Deposit</w:t>
      </w:r>
      <w:r w:rsidRPr="00A32CE1">
        <w:t>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49"/>
        <w:gridCol w:w="8343"/>
      </w:tblGrid>
      <w:tr w:rsidR="00D26A20" w:rsidRPr="00A32CE1" w14:paraId="6D011576" w14:textId="77777777" w:rsidTr="00387D00">
        <w:tc>
          <w:tcPr>
            <w:tcW w:w="849" w:type="dxa"/>
            <w:shd w:val="clear" w:color="auto" w:fill="EDEDED"/>
          </w:tcPr>
          <w:p w14:paraId="28402AEB" w14:textId="77777777" w:rsidR="00D26A20" w:rsidRPr="00D26A20" w:rsidRDefault="00D26A20" w:rsidP="00D26A20">
            <w:pPr>
              <w:pStyle w:val="PanelTableSubheading"/>
            </w:pPr>
            <w:r w:rsidRPr="00A32CE1">
              <w:t>If</w:t>
            </w:r>
          </w:p>
        </w:tc>
        <w:tc>
          <w:tcPr>
            <w:tcW w:w="8343" w:type="dxa"/>
            <w:shd w:val="clear" w:color="auto" w:fill="EDEDED"/>
          </w:tcPr>
          <w:p w14:paraId="40BB5037" w14:textId="77777777" w:rsidR="00D26A20" w:rsidRPr="00D26A20" w:rsidRDefault="00D26A20" w:rsidP="00D26A20">
            <w:pPr>
              <w:pStyle w:val="PanelTableSubheading"/>
            </w:pPr>
            <w:r w:rsidRPr="00A32CE1">
              <w:t>Then</w:t>
            </w:r>
          </w:p>
        </w:tc>
      </w:tr>
      <w:tr w:rsidR="00D26A20" w:rsidRPr="00A32CE1" w14:paraId="605F30E5" w14:textId="77777777" w:rsidTr="00387D00">
        <w:tc>
          <w:tcPr>
            <w:tcW w:w="849" w:type="dxa"/>
            <w:tcMar>
              <w:top w:w="57" w:type="dxa"/>
              <w:bottom w:w="57" w:type="dxa"/>
            </w:tcMar>
          </w:tcPr>
          <w:p w14:paraId="5DA134A5" w14:textId="77777777" w:rsidR="00D26A20" w:rsidRPr="00D26A20" w:rsidRDefault="00D26A20" w:rsidP="00D26A20">
            <w:pPr>
              <w:rPr>
                <w:rStyle w:val="Text-BoldName"/>
              </w:rPr>
            </w:pPr>
            <w:r w:rsidRPr="00A32CE1">
              <w:rPr>
                <w:rStyle w:val="Text-BoldName"/>
              </w:rPr>
              <w:t>Yes</w:t>
            </w:r>
          </w:p>
        </w:tc>
        <w:tc>
          <w:tcPr>
            <w:tcW w:w="8343" w:type="dxa"/>
            <w:tcMar>
              <w:top w:w="57" w:type="dxa"/>
              <w:bottom w:w="57" w:type="dxa"/>
            </w:tcMar>
          </w:tcPr>
          <w:p w14:paraId="0C6D839F" w14:textId="77777777" w:rsidR="00D26A20" w:rsidRPr="00D26A20" w:rsidRDefault="00D26A20" w:rsidP="00D26A20">
            <w:pPr>
              <w:pStyle w:val="Text"/>
            </w:pPr>
            <w:r w:rsidRPr="00A32CE1">
              <w:t>Go to next step</w:t>
            </w:r>
          </w:p>
        </w:tc>
      </w:tr>
      <w:tr w:rsidR="00D26A20" w:rsidRPr="00A32CE1" w14:paraId="05297D49" w14:textId="77777777" w:rsidTr="00387D00">
        <w:tc>
          <w:tcPr>
            <w:tcW w:w="849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3EE39BA1" w14:textId="77777777" w:rsidR="00D26A20" w:rsidRPr="00D26A20" w:rsidRDefault="00D26A20" w:rsidP="00D26A20">
            <w:r w:rsidRPr="00A32CE1">
              <w:rPr>
                <w:rStyle w:val="Text-BoldName"/>
              </w:rPr>
              <w:t>No</w:t>
            </w:r>
          </w:p>
        </w:tc>
        <w:tc>
          <w:tcPr>
            <w:tcW w:w="8343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3CD6528B" w14:textId="618B0328" w:rsidR="00D26A20" w:rsidRPr="00D26A20" w:rsidRDefault="00D26A20" w:rsidP="00D26A20">
            <w:pPr>
              <w:pStyle w:val="Text"/>
            </w:pPr>
            <w:r w:rsidRPr="00A32CE1">
              <w:t xml:space="preserve">Go to step </w:t>
            </w:r>
            <w:r w:rsidR="009716A0">
              <w:t>2</w:t>
            </w:r>
            <w:r w:rsidR="000124C1">
              <w:t>2</w:t>
            </w:r>
          </w:p>
        </w:tc>
      </w:tr>
    </w:tbl>
    <w:p w14:paraId="5DC120FC" w14:textId="263BFC06" w:rsidR="00D26A20" w:rsidRPr="00D26A20" w:rsidRDefault="00D26A20" w:rsidP="00D26A20">
      <w:pPr>
        <w:pStyle w:val="Text-Step"/>
      </w:pPr>
      <w:r w:rsidRPr="00D26A20">
        <w:t xml:space="preserve">Complete required panels and fields. </w:t>
      </w:r>
    </w:p>
    <w:tbl>
      <w:tblPr>
        <w:tblStyle w:val="TableGrid"/>
        <w:tblW w:w="0" w:type="auto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15"/>
        <w:gridCol w:w="6086"/>
      </w:tblGrid>
      <w:tr w:rsidR="0004641E" w:rsidRPr="000C6FB9" w14:paraId="28C72F0F" w14:textId="77777777" w:rsidTr="00D26A20">
        <w:trPr>
          <w:trHeight w:val="567"/>
          <w:tblHeader/>
        </w:trPr>
        <w:tc>
          <w:tcPr>
            <w:tcW w:w="9201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799F7E0" w14:textId="733F8973" w:rsidR="0004641E" w:rsidRPr="0004641E" w:rsidRDefault="0004641E" w:rsidP="0004641E">
            <w:pPr>
              <w:pStyle w:val="PanelTableHeading"/>
            </w:pPr>
            <w:r w:rsidRPr="0004641E">
              <w:t xml:space="preserve">Panel:  </w:t>
            </w:r>
            <w:r>
              <w:t>Deposit</w:t>
            </w:r>
          </w:p>
        </w:tc>
      </w:tr>
      <w:tr w:rsidR="0004641E" w:rsidRPr="000C6FB9" w14:paraId="506DEAAD" w14:textId="77777777" w:rsidTr="00D26A20">
        <w:trPr>
          <w:trHeight w:val="567"/>
          <w:tblHeader/>
        </w:trPr>
        <w:tc>
          <w:tcPr>
            <w:tcW w:w="311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C650E63" w14:textId="77777777" w:rsidR="0004641E" w:rsidRPr="0004641E" w:rsidRDefault="0004641E" w:rsidP="0004641E">
            <w:pPr>
              <w:pStyle w:val="PanelTableSubheading"/>
            </w:pPr>
            <w:r w:rsidRPr="0004641E">
              <w:t>Field:</w:t>
            </w:r>
          </w:p>
        </w:tc>
        <w:tc>
          <w:tcPr>
            <w:tcW w:w="60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BE5F828" w14:textId="77777777" w:rsidR="0004641E" w:rsidRPr="0004641E" w:rsidRDefault="0004641E" w:rsidP="0004641E">
            <w:pPr>
              <w:pStyle w:val="PanelTableSubheading"/>
            </w:pPr>
            <w:r w:rsidRPr="0004641E">
              <w:t>Action:</w:t>
            </w:r>
          </w:p>
        </w:tc>
      </w:tr>
      <w:tr w:rsidR="0004641E" w:rsidRPr="000C6FB9" w14:paraId="63C2560B" w14:textId="77777777" w:rsidTr="00D26A20">
        <w:trPr>
          <w:trHeight w:val="521"/>
        </w:trPr>
        <w:tc>
          <w:tcPr>
            <w:tcW w:w="3115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D0C804" w14:textId="15851E72" w:rsidR="0004641E" w:rsidRPr="0004641E" w:rsidRDefault="0004641E" w:rsidP="0004641E">
            <w:pPr>
              <w:pStyle w:val="Text-BoldAll"/>
            </w:pPr>
            <w:r w:rsidRPr="0004641E">
              <w:t>Deposit Amount</w:t>
            </w:r>
          </w:p>
        </w:tc>
        <w:tc>
          <w:tcPr>
            <w:tcW w:w="6086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B95FAC7" w14:textId="70DC612B" w:rsidR="0004641E" w:rsidRPr="0004641E" w:rsidRDefault="0004641E" w:rsidP="0004641E">
            <w:pPr>
              <w:pStyle w:val="Text"/>
            </w:pPr>
            <w:r w:rsidRPr="0004641E">
              <w:t xml:space="preserve">Type amount. </w:t>
            </w:r>
          </w:p>
        </w:tc>
      </w:tr>
    </w:tbl>
    <w:p w14:paraId="21D4D977" w14:textId="77777777" w:rsidR="0004641E" w:rsidRPr="0004641E" w:rsidRDefault="0004641E" w:rsidP="0004641E">
      <w:pPr>
        <w:pStyle w:val="Text-Step"/>
      </w:pPr>
      <w:r w:rsidRPr="0004641E">
        <w:t xml:space="preserve">Is Accused on </w:t>
      </w:r>
      <w:r w:rsidRPr="0004641E">
        <w:rPr>
          <w:rStyle w:val="Text-BoldName"/>
        </w:rPr>
        <w:t>Remand</w:t>
      </w:r>
      <w:r w:rsidRPr="0004641E">
        <w:t>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49"/>
        <w:gridCol w:w="8343"/>
      </w:tblGrid>
      <w:tr w:rsidR="0004641E" w14:paraId="23AD5047" w14:textId="77777777" w:rsidTr="00BD3904">
        <w:tc>
          <w:tcPr>
            <w:tcW w:w="849" w:type="dxa"/>
            <w:shd w:val="clear" w:color="auto" w:fill="EDEDED"/>
          </w:tcPr>
          <w:p w14:paraId="188E5A93" w14:textId="77777777" w:rsidR="0004641E" w:rsidRPr="0004641E" w:rsidRDefault="0004641E" w:rsidP="0004641E">
            <w:pPr>
              <w:pStyle w:val="PanelTableSubheading"/>
            </w:pPr>
            <w:r w:rsidRPr="0004641E">
              <w:t>If</w:t>
            </w:r>
          </w:p>
        </w:tc>
        <w:tc>
          <w:tcPr>
            <w:tcW w:w="8343" w:type="dxa"/>
            <w:shd w:val="clear" w:color="auto" w:fill="EDEDED"/>
          </w:tcPr>
          <w:p w14:paraId="28356696" w14:textId="77777777" w:rsidR="0004641E" w:rsidRPr="0004641E" w:rsidRDefault="0004641E" w:rsidP="0004641E">
            <w:pPr>
              <w:pStyle w:val="PanelTableSubheading"/>
            </w:pPr>
            <w:r w:rsidRPr="0004641E">
              <w:t>Then</w:t>
            </w:r>
          </w:p>
        </w:tc>
      </w:tr>
      <w:tr w:rsidR="0004641E" w14:paraId="6A9A0E64" w14:textId="77777777" w:rsidTr="00BD3904">
        <w:tc>
          <w:tcPr>
            <w:tcW w:w="849" w:type="dxa"/>
            <w:tcMar>
              <w:top w:w="57" w:type="dxa"/>
              <w:bottom w:w="57" w:type="dxa"/>
            </w:tcMar>
          </w:tcPr>
          <w:p w14:paraId="4AED67B8" w14:textId="77777777" w:rsidR="0004641E" w:rsidRPr="0004641E" w:rsidRDefault="0004641E" w:rsidP="0004641E">
            <w:pPr>
              <w:rPr>
                <w:rStyle w:val="Text-BoldName"/>
              </w:rPr>
            </w:pPr>
            <w:r w:rsidRPr="0004641E">
              <w:rPr>
                <w:rStyle w:val="Text-BoldName"/>
              </w:rPr>
              <w:t>Yes</w:t>
            </w:r>
          </w:p>
        </w:tc>
        <w:tc>
          <w:tcPr>
            <w:tcW w:w="8343" w:type="dxa"/>
            <w:tcMar>
              <w:top w:w="57" w:type="dxa"/>
              <w:bottom w:w="57" w:type="dxa"/>
            </w:tcMar>
          </w:tcPr>
          <w:p w14:paraId="10B0D2F7" w14:textId="77777777" w:rsidR="0004641E" w:rsidRPr="0004641E" w:rsidRDefault="0004641E" w:rsidP="0004641E">
            <w:pPr>
              <w:pStyle w:val="Text"/>
            </w:pPr>
            <w:r w:rsidRPr="0004641E">
              <w:t>Go to next step</w:t>
            </w:r>
          </w:p>
        </w:tc>
      </w:tr>
      <w:tr w:rsidR="0004641E" w14:paraId="7B46CD52" w14:textId="77777777" w:rsidTr="00BD3904">
        <w:tc>
          <w:tcPr>
            <w:tcW w:w="849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3327092A" w14:textId="77777777" w:rsidR="0004641E" w:rsidRPr="0004641E" w:rsidRDefault="0004641E" w:rsidP="0004641E">
            <w:r w:rsidRPr="0004641E">
              <w:rPr>
                <w:rStyle w:val="Text-BoldName"/>
              </w:rPr>
              <w:t>No</w:t>
            </w:r>
          </w:p>
        </w:tc>
        <w:tc>
          <w:tcPr>
            <w:tcW w:w="8343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7B976D3E" w14:textId="45A44F76" w:rsidR="0004641E" w:rsidRPr="0004641E" w:rsidRDefault="0004641E" w:rsidP="0004641E">
            <w:pPr>
              <w:pStyle w:val="Text"/>
            </w:pPr>
            <w:r w:rsidRPr="0004641E">
              <w:t xml:space="preserve">Go to step </w:t>
            </w:r>
            <w:r w:rsidR="00DF0A44">
              <w:t>2</w:t>
            </w:r>
            <w:r w:rsidR="000124C1">
              <w:t>4</w:t>
            </w:r>
          </w:p>
        </w:tc>
      </w:tr>
    </w:tbl>
    <w:p w14:paraId="0855DE9D" w14:textId="77777777" w:rsidR="0004641E" w:rsidRDefault="0004641E">
      <w:pPr>
        <w:rPr>
          <w:szCs w:val="24"/>
        </w:rPr>
      </w:pPr>
      <w:r>
        <w:br w:type="page"/>
      </w:r>
    </w:p>
    <w:p w14:paraId="79150867" w14:textId="77777777" w:rsidR="0004641E" w:rsidRPr="0004641E" w:rsidRDefault="0004641E" w:rsidP="0004641E">
      <w:pPr>
        <w:pStyle w:val="Text-Step"/>
      </w:pPr>
      <w:r w:rsidRPr="0004641E">
        <w:lastRenderedPageBreak/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092"/>
      </w:tblGrid>
      <w:tr w:rsidR="0004641E" w14:paraId="3ADD3D46" w14:textId="77777777" w:rsidTr="00BD3904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6F046EA" w14:textId="77777777" w:rsidR="0004641E" w:rsidRPr="0004641E" w:rsidRDefault="0004641E" w:rsidP="0004641E">
            <w:pPr>
              <w:pStyle w:val="PanelTableHeading"/>
            </w:pPr>
            <w:r w:rsidRPr="0004641E">
              <w:t>Panel:  Bail/Remand Details</w:t>
            </w:r>
          </w:p>
        </w:tc>
      </w:tr>
      <w:tr w:rsidR="0004641E" w14:paraId="13113539" w14:textId="77777777" w:rsidTr="00BD3904">
        <w:trPr>
          <w:trHeight w:val="567"/>
          <w:tblHeader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4847E18" w14:textId="77777777" w:rsidR="0004641E" w:rsidRPr="0004641E" w:rsidRDefault="0004641E" w:rsidP="0004641E">
            <w:pPr>
              <w:pStyle w:val="PanelTableSubheading"/>
            </w:pPr>
            <w:r w:rsidRPr="0004641E">
              <w:t>Field: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9E64C7C" w14:textId="77777777" w:rsidR="0004641E" w:rsidRPr="0004641E" w:rsidRDefault="0004641E" w:rsidP="0004641E">
            <w:pPr>
              <w:pStyle w:val="PanelTableSubheading"/>
            </w:pPr>
            <w:r w:rsidRPr="0004641E">
              <w:t>Action:</w:t>
            </w:r>
          </w:p>
        </w:tc>
      </w:tr>
      <w:tr w:rsidR="0004641E" w14:paraId="6A89CC98" w14:textId="77777777" w:rsidTr="00BD3904">
        <w:trPr>
          <w:trHeight w:val="521"/>
        </w:trPr>
        <w:tc>
          <w:tcPr>
            <w:tcW w:w="311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338F12" w14:textId="501DEFDC" w:rsidR="0004641E" w:rsidRPr="0004641E" w:rsidRDefault="0004641E" w:rsidP="0004641E">
            <w:pPr>
              <w:pStyle w:val="Text-BoldAll"/>
            </w:pPr>
            <w:r w:rsidRPr="0004641E">
              <w:t>Bail Status</w:t>
            </w:r>
          </w:p>
        </w:tc>
        <w:tc>
          <w:tcPr>
            <w:tcW w:w="609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3046454" w14:textId="180832B0" w:rsidR="0004641E" w:rsidRPr="0004641E" w:rsidRDefault="0004641E" w:rsidP="0004641E">
            <w:pPr>
              <w:pStyle w:val="Text"/>
            </w:pPr>
            <w:r w:rsidRPr="0004641E">
              <w:t xml:space="preserve">Select:  </w:t>
            </w:r>
            <w:r w:rsidRPr="0004641E">
              <w:rPr>
                <w:rStyle w:val="Text-BoldName"/>
              </w:rPr>
              <w:t>Remand</w:t>
            </w:r>
          </w:p>
        </w:tc>
      </w:tr>
      <w:tr w:rsidR="0004641E" w14:paraId="22CAC495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37ADA81" w14:textId="02C3EBC8" w:rsidR="0004641E" w:rsidRPr="0004641E" w:rsidRDefault="0004641E" w:rsidP="0004641E">
            <w:pPr>
              <w:pStyle w:val="Text-BoldAll"/>
            </w:pPr>
            <w:r w:rsidRPr="0004641E">
              <w:t>Bail decision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2109FAF" w14:textId="7427EC20" w:rsidR="0004641E" w:rsidRPr="0004641E" w:rsidRDefault="0004641E" w:rsidP="0004641E">
            <w:pPr>
              <w:pStyle w:val="Text"/>
            </w:pPr>
            <w:r w:rsidRPr="0004641E">
              <w:t xml:space="preserve">Select relevant option. </w:t>
            </w:r>
          </w:p>
        </w:tc>
      </w:tr>
      <w:tr w:rsidR="0004641E" w14:paraId="1C11AB6A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E450F5" w14:textId="564DF6B2" w:rsidR="0004641E" w:rsidRPr="0004641E" w:rsidRDefault="0004641E" w:rsidP="0004641E">
            <w:pPr>
              <w:pStyle w:val="Text-BoldAll"/>
            </w:pPr>
            <w:r w:rsidRPr="0004641E">
              <w:t>Date bailed/remanded to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D02B61F" w14:textId="316223FA" w:rsidR="0004641E" w:rsidRPr="0004641E" w:rsidRDefault="0004641E" w:rsidP="0004641E">
            <w:pPr>
              <w:pStyle w:val="Text"/>
            </w:pPr>
            <w:r w:rsidRPr="0004641E">
              <w:t>Type date or click calendar icon to select date.</w:t>
            </w:r>
          </w:p>
        </w:tc>
      </w:tr>
      <w:tr w:rsidR="0004641E" w14:paraId="39CA168D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CE9C790" w14:textId="4A379B51" w:rsidR="0004641E" w:rsidRPr="0004641E" w:rsidRDefault="0004641E" w:rsidP="0004641E">
            <w:pPr>
              <w:pStyle w:val="Text-BoldAll"/>
            </w:pPr>
            <w:r w:rsidRPr="0004641E">
              <w:t>Time bailed/remanded to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2C47C5" w14:textId="22BC2843" w:rsidR="0004641E" w:rsidRPr="0004641E" w:rsidRDefault="0004641E" w:rsidP="0004641E">
            <w:pPr>
              <w:pStyle w:val="Text"/>
            </w:pPr>
            <w:r w:rsidRPr="0004641E">
              <w:t>Type time or click clock icon to select time.</w:t>
            </w:r>
          </w:p>
        </w:tc>
      </w:tr>
      <w:tr w:rsidR="0004641E" w14:paraId="51FA49E6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8CFEBBA" w14:textId="5D4F6B9A" w:rsidR="0004641E" w:rsidRPr="0004641E" w:rsidRDefault="0004641E" w:rsidP="0004641E">
            <w:pPr>
              <w:pStyle w:val="Text-BoldAll"/>
            </w:pPr>
            <w:r w:rsidRPr="0004641E">
              <w:t>Court bailed/remanded to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66130F7" w14:textId="77777777" w:rsidR="0004641E" w:rsidRPr="0004641E" w:rsidRDefault="0004641E" w:rsidP="0004641E">
            <w:r w:rsidRPr="0004641E">
              <w:t xml:space="preserve">Type court location. </w:t>
            </w:r>
          </w:p>
          <w:p w14:paraId="7B930380" w14:textId="59A0154C" w:rsidR="0004641E" w:rsidRPr="0004641E" w:rsidRDefault="0004641E" w:rsidP="0004641E">
            <w:pPr>
              <w:pStyle w:val="Text"/>
            </w:pPr>
            <w:r w:rsidRPr="0004641E">
              <w:t xml:space="preserve">Select correct option from results. </w:t>
            </w:r>
          </w:p>
        </w:tc>
      </w:tr>
      <w:tr w:rsidR="0004641E" w14:paraId="00D92D5E" w14:textId="77777777" w:rsidTr="00BD3904">
        <w:trPr>
          <w:trHeight w:val="498"/>
        </w:trPr>
        <w:tc>
          <w:tcPr>
            <w:tcW w:w="31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9F1D4E6" w14:textId="47539A9E" w:rsidR="0004641E" w:rsidRPr="0004641E" w:rsidRDefault="0004641E" w:rsidP="0004641E">
            <w:pPr>
              <w:pStyle w:val="Text-BoldAll"/>
            </w:pPr>
            <w:r w:rsidRPr="0004641E">
              <w:t>Notes to registrar</w:t>
            </w:r>
          </w:p>
        </w:tc>
        <w:tc>
          <w:tcPr>
            <w:tcW w:w="6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8134F4" w14:textId="04D75286" w:rsidR="0004641E" w:rsidRPr="0004641E" w:rsidRDefault="0004641E" w:rsidP="0004641E">
            <w:pPr>
              <w:pStyle w:val="Text"/>
            </w:pPr>
            <w:r w:rsidRPr="0004641E">
              <w:t>Type additional information if required.</w:t>
            </w:r>
          </w:p>
        </w:tc>
      </w:tr>
    </w:tbl>
    <w:p w14:paraId="5D763E41" w14:textId="77777777" w:rsidR="00EB67FD" w:rsidRDefault="00EB67FD" w:rsidP="00EB67FD">
      <w:pPr>
        <w:pStyle w:val="Text-Step"/>
        <w:numPr>
          <w:ilvl w:val="0"/>
          <w:numId w:val="0"/>
        </w:numPr>
        <w:ind w:left="397" w:hanging="397"/>
      </w:pPr>
    </w:p>
    <w:p w14:paraId="3BE6C1FC" w14:textId="77777777" w:rsidR="00EB67FD" w:rsidRDefault="00EB67FD">
      <w:pPr>
        <w:rPr>
          <w:szCs w:val="24"/>
        </w:rPr>
      </w:pPr>
      <w:r>
        <w:br w:type="page"/>
      </w:r>
    </w:p>
    <w:p w14:paraId="6310EB03" w14:textId="23699173" w:rsidR="0004641E" w:rsidRPr="005B596E" w:rsidRDefault="001B60D0" w:rsidP="005B596E">
      <w:pPr>
        <w:pStyle w:val="Text-Step"/>
        <w:rPr>
          <w:rStyle w:val="Text-BoldName"/>
          <w:b w:val="0"/>
          <w:bCs w:val="0"/>
          <w:color w:val="auto"/>
        </w:rPr>
      </w:pPr>
      <w:r w:rsidRPr="005B596E">
        <w:lastRenderedPageBreak/>
        <w:t xml:space="preserve">Click:  </w:t>
      </w:r>
      <w:r w:rsidRPr="005B596E">
        <w:rPr>
          <w:rStyle w:val="Text-BoldName"/>
        </w:rPr>
        <w:t>Next Ste</w:t>
      </w:r>
      <w:r w:rsidR="005B596E" w:rsidRPr="005B596E">
        <w:rPr>
          <w:rStyle w:val="Text-BoldName"/>
        </w:rPr>
        <w:t>p</w:t>
      </w:r>
    </w:p>
    <w:p w14:paraId="1CA49BF8" w14:textId="56B9C1A8" w:rsidR="00EB67FD" w:rsidRDefault="00EB67FD" w:rsidP="00EB67FD">
      <w:pPr>
        <w:pStyle w:val="Text-StepResult"/>
      </w:pPr>
      <w:r w:rsidRPr="00EB67FD">
        <w:rPr>
          <w:rStyle w:val="Text-BoldName"/>
        </w:rPr>
        <w:t>Charge Details</w:t>
      </w:r>
      <w:r>
        <w:t xml:space="preserve"> screen displays:</w:t>
      </w:r>
    </w:p>
    <w:p w14:paraId="5890E42A" w14:textId="577F0356" w:rsidR="00EB67FD" w:rsidRPr="00EB67FD" w:rsidRDefault="00372204" w:rsidP="00EB67FD">
      <w:pPr>
        <w:pStyle w:val="Text-StepResultImage"/>
      </w:pPr>
      <w:r w:rsidRPr="00372204">
        <w:rPr>
          <w:noProof/>
        </w:rPr>
        <w:drawing>
          <wp:inline distT="0" distB="0" distL="0" distR="0" wp14:anchorId="3EAFE9A9" wp14:editId="4203E32A">
            <wp:extent cx="5850000" cy="3330000"/>
            <wp:effectExtent l="19050" t="19050" r="17780" b="22860"/>
            <wp:docPr id="7563098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09890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33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07DB97" w14:textId="2612323E" w:rsidR="00EB67FD" w:rsidRPr="00EB67FD" w:rsidRDefault="005A6CD1" w:rsidP="00EB67FD">
      <w:pPr>
        <w:rPr>
          <w:szCs w:val="24"/>
        </w:rPr>
      </w:pPr>
      <w:r>
        <w:br w:type="page"/>
      </w:r>
    </w:p>
    <w:p w14:paraId="44D1636F" w14:textId="40ADA7B7" w:rsidR="00322D6C" w:rsidRPr="00322D6C" w:rsidRDefault="00322D6C" w:rsidP="00322D6C">
      <w:pPr>
        <w:pStyle w:val="Text-Step"/>
      </w:pPr>
      <w:r w:rsidRPr="00322D6C">
        <w:lastRenderedPageBreak/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525"/>
      </w:tblGrid>
      <w:tr w:rsidR="00DA2F17" w:rsidRPr="00422117" w14:paraId="2867FD36" w14:textId="77777777" w:rsidTr="004E3E8F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DAEDD2E" w14:textId="09D80E6A" w:rsidR="00DA2F17" w:rsidRPr="00DA2F17" w:rsidRDefault="00DA2F17" w:rsidP="00DA2F17">
            <w:pPr>
              <w:pStyle w:val="PanelTableHeading"/>
            </w:pPr>
            <w:r w:rsidRPr="00DA2F17">
              <w:t xml:space="preserve">Panel:  </w:t>
            </w:r>
            <w:r w:rsidR="00EB67FD">
              <w:t>Charge Details</w:t>
            </w:r>
          </w:p>
        </w:tc>
      </w:tr>
      <w:tr w:rsidR="00DA2F17" w:rsidRPr="00422117" w14:paraId="742F4D5F" w14:textId="77777777" w:rsidTr="00E96875">
        <w:trPr>
          <w:trHeight w:val="567"/>
          <w:tblHeader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869CFBE" w14:textId="77777777" w:rsidR="00DA2F17" w:rsidRPr="00DA2F17" w:rsidRDefault="00DA2F17" w:rsidP="00DA2F17">
            <w:pPr>
              <w:pStyle w:val="PanelTableSubheading"/>
            </w:pPr>
            <w:r w:rsidRPr="00DA2F17">
              <w:t>Field: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4E537EAB" w14:textId="77777777" w:rsidR="00DA2F17" w:rsidRPr="00DA2F17" w:rsidRDefault="00DA2F17" w:rsidP="00DA2F17">
            <w:pPr>
              <w:pStyle w:val="PanelTableSubheading"/>
            </w:pPr>
            <w:r w:rsidRPr="00DA2F17">
              <w:t>Action:</w:t>
            </w:r>
          </w:p>
        </w:tc>
      </w:tr>
      <w:tr w:rsidR="005A6CD1" w:rsidRPr="00422117" w14:paraId="13329F93" w14:textId="77777777" w:rsidTr="00E96875">
        <w:trPr>
          <w:trHeight w:val="526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5B81AE4" w14:textId="4D914361" w:rsidR="005A6CD1" w:rsidRPr="005A6CD1" w:rsidRDefault="005A6CD1" w:rsidP="005A6CD1">
            <w:pPr>
              <w:pStyle w:val="Text-BoldAll"/>
            </w:pPr>
            <w:r w:rsidRPr="00F25E62">
              <w:t>Act and Section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8D2D14E" w14:textId="77777777" w:rsidR="005A6CD1" w:rsidRPr="005A6CD1" w:rsidRDefault="005A6CD1" w:rsidP="005A6CD1">
            <w:r w:rsidRPr="00F25E62">
              <w:t xml:space="preserve">Type </w:t>
            </w:r>
            <w:r w:rsidRPr="005A6CD1">
              <w:t>offence code or keyword(s).</w:t>
            </w:r>
          </w:p>
          <w:p w14:paraId="12EC6D87" w14:textId="50A337EF" w:rsidR="005A6CD1" w:rsidRPr="005A6CD1" w:rsidRDefault="005A6CD1" w:rsidP="005A6CD1">
            <w:r w:rsidRPr="00F25E62">
              <w:t xml:space="preserve">Select correct option from results. </w:t>
            </w:r>
          </w:p>
        </w:tc>
      </w:tr>
      <w:tr w:rsidR="005A6CD1" w:rsidRPr="00422117" w14:paraId="41595A49" w14:textId="77777777" w:rsidTr="00E96875">
        <w:trPr>
          <w:trHeight w:val="564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820817A" w14:textId="18652061" w:rsidR="005A6CD1" w:rsidRPr="005A6CD1" w:rsidRDefault="005A6CD1" w:rsidP="005A6CD1">
            <w:pPr>
              <w:pStyle w:val="Text-BoldAll"/>
            </w:pPr>
            <w:r w:rsidRPr="005A6CD1">
              <w:t>Date Period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A97DE6F" w14:textId="77777777" w:rsidR="005A6CD1" w:rsidRPr="005A6CD1" w:rsidRDefault="005A6CD1" w:rsidP="005A6CD1">
            <w:r w:rsidRPr="005A6CD1">
              <w:t xml:space="preserve">Change if required. </w:t>
            </w:r>
          </w:p>
          <w:p w14:paraId="3045EE73" w14:textId="77777777" w:rsidR="000B0050" w:rsidRPr="000B0050" w:rsidRDefault="000B0050" w:rsidP="000B0050">
            <w:pPr>
              <w:pStyle w:val="CalloutHeadingNote"/>
              <w:rPr>
                <w:rStyle w:val="Text-BoldName"/>
              </w:rPr>
            </w:pPr>
            <w:r w:rsidRPr="00D26A20" w:rsidDel="00C7174C">
              <w:t>Note:</w:t>
            </w:r>
          </w:p>
          <w:p w14:paraId="3213EC34" w14:textId="31B10C61" w:rsidR="005A6CD1" w:rsidRPr="005A6CD1" w:rsidRDefault="005A6CD1" w:rsidP="005A6CD1">
            <w:pPr>
              <w:pStyle w:val="CalloutText"/>
            </w:pPr>
            <w:r w:rsidRPr="005A6CD1">
              <w:rPr>
                <w:rStyle w:val="Text-BoldName"/>
              </w:rPr>
              <w:t>Offence To Date</w:t>
            </w:r>
            <w:r w:rsidRPr="005A6CD1">
              <w:t xml:space="preserve"> field displays if </w:t>
            </w:r>
            <w:r w:rsidRPr="005A6CD1">
              <w:rPr>
                <w:rStyle w:val="Text-BoldName"/>
              </w:rPr>
              <w:t>In between dates</w:t>
            </w:r>
            <w:r w:rsidRPr="005A6CD1">
              <w:t xml:space="preserve"> selected.</w:t>
            </w:r>
          </w:p>
        </w:tc>
      </w:tr>
      <w:tr w:rsidR="005A6CD1" w:rsidRPr="00422117" w14:paraId="7C863F86" w14:textId="77777777" w:rsidTr="00E96875">
        <w:trPr>
          <w:trHeight w:val="564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2CF4006" w14:textId="5CE0771E" w:rsidR="005A6CD1" w:rsidRPr="005A6CD1" w:rsidRDefault="005A6CD1" w:rsidP="005A6CD1">
            <w:pPr>
              <w:pStyle w:val="Text-BoldAll"/>
            </w:pPr>
            <w:r w:rsidRPr="005A6CD1">
              <w:t>Offence Date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3D7E558" w14:textId="2A4697B6" w:rsidR="005A6CD1" w:rsidRPr="005A6CD1" w:rsidRDefault="005A6CD1" w:rsidP="005A6CD1">
            <w:pPr>
              <w:pStyle w:val="Text"/>
            </w:pPr>
            <w:r w:rsidRPr="005A6CD1">
              <w:t xml:space="preserve">Type date or click calendar icon to select date. </w:t>
            </w:r>
          </w:p>
        </w:tc>
      </w:tr>
      <w:tr w:rsidR="005A6CD1" w:rsidRPr="00422117" w14:paraId="3C97AE55" w14:textId="77777777" w:rsidTr="00E96875">
        <w:trPr>
          <w:trHeight w:val="564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5E6543D" w14:textId="7136E47A" w:rsidR="005A6CD1" w:rsidRPr="005A6CD1" w:rsidRDefault="005A6CD1" w:rsidP="005A6CD1">
            <w:pPr>
              <w:pStyle w:val="Text-BoldAll"/>
            </w:pPr>
            <w:r w:rsidRPr="005A6CD1">
              <w:t>Place of Offence Suburb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1E80179" w14:textId="77777777" w:rsidR="005A6CD1" w:rsidRPr="005A6CD1" w:rsidRDefault="005A6CD1" w:rsidP="005A6CD1">
            <w:r w:rsidRPr="005A6CD1">
              <w:t xml:space="preserve">Type suburb. </w:t>
            </w:r>
          </w:p>
          <w:p w14:paraId="1C8D6131" w14:textId="77777777" w:rsidR="005A6CD1" w:rsidRPr="005A6CD1" w:rsidRDefault="005A6CD1" w:rsidP="005A6CD1">
            <w:r w:rsidRPr="005A6CD1">
              <w:t xml:space="preserve">Select correct option from results. </w:t>
            </w:r>
          </w:p>
          <w:p w14:paraId="4F804B2F" w14:textId="77777777" w:rsidR="000B0050" w:rsidRPr="000B0050" w:rsidRDefault="000B0050" w:rsidP="000B0050">
            <w:pPr>
              <w:pStyle w:val="CalloutHeadingNote"/>
              <w:rPr>
                <w:rStyle w:val="Text-BoldName"/>
              </w:rPr>
            </w:pPr>
            <w:r w:rsidRPr="00D26A20" w:rsidDel="00C7174C">
              <w:t>Note:</w:t>
            </w:r>
          </w:p>
          <w:p w14:paraId="76D64D4B" w14:textId="14786D08" w:rsidR="005A6CD1" w:rsidRPr="005A6CD1" w:rsidRDefault="005A6CD1" w:rsidP="00740B87">
            <w:pPr>
              <w:pStyle w:val="Bullet1Space"/>
            </w:pPr>
            <w:r w:rsidRPr="005A6CD1">
              <w:rPr>
                <w:rStyle w:val="Text-BoldName"/>
              </w:rPr>
              <w:t>Place of Offence Postcode</w:t>
            </w:r>
            <w:r w:rsidRPr="005A6CD1">
              <w:t xml:space="preserve"> field automatically populates when selection made</w:t>
            </w:r>
          </w:p>
          <w:p w14:paraId="603A6DEB" w14:textId="166034CE" w:rsidR="005A6CD1" w:rsidRPr="005A6CD1" w:rsidRDefault="005A6CD1" w:rsidP="00740B87">
            <w:pPr>
              <w:pStyle w:val="Bullet1Space"/>
            </w:pPr>
            <w:r w:rsidRPr="005A6CD1">
              <w:t xml:space="preserve">If offence took place at unknown location, type location in </w:t>
            </w:r>
            <w:r w:rsidRPr="005A6CD1">
              <w:rPr>
                <w:rStyle w:val="Text-BoldName"/>
              </w:rPr>
              <w:t>Place of Offence (Text only)</w:t>
            </w:r>
            <w:r w:rsidRPr="005A6CD1">
              <w:t xml:space="preserve"> field</w:t>
            </w:r>
          </w:p>
        </w:tc>
      </w:tr>
      <w:tr w:rsidR="005A6CD1" w:rsidRPr="00422117" w14:paraId="5D31FE02" w14:textId="77777777" w:rsidTr="00E96875">
        <w:trPr>
          <w:trHeight w:val="564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3EC20A" w14:textId="03D66E60" w:rsidR="005A6CD1" w:rsidRPr="005A6CD1" w:rsidRDefault="005A6CD1" w:rsidP="005A6CD1">
            <w:pPr>
              <w:pStyle w:val="Text-BoldAll"/>
            </w:pPr>
            <w:r w:rsidRPr="005A6CD1">
              <w:t>Place of Offence (Text only)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8A6AC6F" w14:textId="5454FA71" w:rsidR="005A6CD1" w:rsidRPr="005A6CD1" w:rsidRDefault="005A6CD1" w:rsidP="005A6CD1">
            <w:pPr>
              <w:pStyle w:val="Text"/>
            </w:pPr>
            <w:r w:rsidRPr="005A6CD1">
              <w:t xml:space="preserve">Type place of offence if relevant. </w:t>
            </w:r>
          </w:p>
        </w:tc>
      </w:tr>
      <w:tr w:rsidR="005A6CD1" w:rsidRPr="00422117" w14:paraId="102E57E9" w14:textId="77777777" w:rsidTr="00E96875">
        <w:trPr>
          <w:trHeight w:val="564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ACFE43E" w14:textId="7BA85184" w:rsidR="005A6CD1" w:rsidRPr="009B79B4" w:rsidRDefault="005A6CD1" w:rsidP="005A6CD1">
            <w:pPr>
              <w:pStyle w:val="Text-BoldAll"/>
            </w:pPr>
            <w:r>
              <w:t>Are you requesting a committal proceeding?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73F943" w14:textId="161735AC" w:rsidR="005A6CD1" w:rsidRPr="009B79B4" w:rsidRDefault="005A6CD1" w:rsidP="005A6CD1">
            <w:pPr>
              <w:pStyle w:val="Text"/>
            </w:pPr>
            <w:r>
              <w:t>Change if required.</w:t>
            </w:r>
          </w:p>
        </w:tc>
      </w:tr>
      <w:tr w:rsidR="00930FAE" w:rsidRPr="00422117" w14:paraId="0EB599C2" w14:textId="77777777" w:rsidTr="00E96875">
        <w:trPr>
          <w:trHeight w:val="564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DEA6EA" w14:textId="0BCBAC01" w:rsidR="00930FAE" w:rsidRDefault="00930FAE" w:rsidP="005A6CD1">
            <w:pPr>
              <w:pStyle w:val="Text-BoldAll"/>
            </w:pPr>
            <w:r>
              <w:t>Description of Offence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0407F0B" w14:textId="77777777" w:rsidR="00930FAE" w:rsidRDefault="00930FAE" w:rsidP="005A6CD1">
            <w:pPr>
              <w:pStyle w:val="Text"/>
            </w:pPr>
            <w:r>
              <w:t>Type details</w:t>
            </w:r>
          </w:p>
          <w:p w14:paraId="3DDCF391" w14:textId="77777777" w:rsidR="00930FAE" w:rsidRDefault="00930FAE" w:rsidP="00930FAE">
            <w:pPr>
              <w:pStyle w:val="CalloutHeadingNote"/>
            </w:pPr>
            <w:r>
              <w:t>Note:</w:t>
            </w:r>
          </w:p>
          <w:p w14:paraId="5EB63254" w14:textId="33C5F189" w:rsidR="00930FAE" w:rsidRDefault="00930FAE" w:rsidP="00675230">
            <w:pPr>
              <w:pStyle w:val="CalloutText"/>
            </w:pPr>
            <w:r>
              <w:t xml:space="preserve">Field displays if </w:t>
            </w:r>
            <w:r w:rsidRPr="00930FAE">
              <w:rPr>
                <w:rStyle w:val="Text-BoldName"/>
              </w:rPr>
              <w:t>Court Issued</w:t>
            </w:r>
            <w:r>
              <w:t xml:space="preserve"> selected in </w:t>
            </w:r>
            <w:r w:rsidRPr="00930FAE">
              <w:rPr>
                <w:rStyle w:val="Text-BoldName"/>
              </w:rPr>
              <w:t xml:space="preserve">What would you like to do? </w:t>
            </w:r>
            <w:r>
              <w:t xml:space="preserve">field. </w:t>
            </w:r>
          </w:p>
        </w:tc>
      </w:tr>
      <w:tr w:rsidR="00930FAE" w:rsidRPr="00422117" w14:paraId="558ED2A7" w14:textId="77777777" w:rsidTr="00E96875">
        <w:trPr>
          <w:trHeight w:val="564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F775F20" w14:textId="5E2CD760" w:rsidR="00930FAE" w:rsidRDefault="00930FAE" w:rsidP="005A6CD1">
            <w:pPr>
              <w:pStyle w:val="Text-BoldAll"/>
            </w:pPr>
            <w:r>
              <w:lastRenderedPageBreak/>
              <w:t>Is this an infringement offence?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CE4C655" w14:textId="77777777" w:rsidR="00930FAE" w:rsidRDefault="00930FAE" w:rsidP="005A6CD1">
            <w:pPr>
              <w:pStyle w:val="Text"/>
            </w:pPr>
            <w:r>
              <w:t xml:space="preserve">Change if required. </w:t>
            </w:r>
          </w:p>
          <w:p w14:paraId="303CB998" w14:textId="77777777" w:rsidR="00930FAE" w:rsidRDefault="00930FAE" w:rsidP="00930FAE">
            <w:pPr>
              <w:pStyle w:val="CalloutHeadingNote"/>
            </w:pPr>
            <w:r>
              <w:t>Note:</w:t>
            </w:r>
          </w:p>
          <w:p w14:paraId="1189264B" w14:textId="3276CEB1" w:rsidR="00930FAE" w:rsidRDefault="00930FAE" w:rsidP="00675230">
            <w:pPr>
              <w:pStyle w:val="CalloutText"/>
            </w:pPr>
            <w:r>
              <w:t xml:space="preserve">Field displays if </w:t>
            </w:r>
            <w:r w:rsidRPr="00930FAE">
              <w:rPr>
                <w:rStyle w:val="Text-BoldName"/>
              </w:rPr>
              <w:t>Court Issued</w:t>
            </w:r>
            <w:r>
              <w:t xml:space="preserve"> selected in </w:t>
            </w:r>
            <w:r w:rsidRPr="00930FAE">
              <w:rPr>
                <w:rStyle w:val="Text-BoldName"/>
              </w:rPr>
              <w:t>What would you like to do?</w:t>
            </w:r>
            <w:r>
              <w:t xml:space="preserve"> field. </w:t>
            </w:r>
          </w:p>
        </w:tc>
      </w:tr>
    </w:tbl>
    <w:p w14:paraId="420C6107" w14:textId="32658FC2" w:rsidR="009B79B4" w:rsidRDefault="009B79B4" w:rsidP="005A6CD1"/>
    <w:tbl>
      <w:tblPr>
        <w:tblStyle w:val="TableGrid"/>
        <w:tblW w:w="921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8132"/>
      </w:tblGrid>
      <w:tr w:rsidR="005A6CD1" w:rsidRPr="000C6FB9" w14:paraId="6B96773F" w14:textId="77777777" w:rsidTr="005A6CD1">
        <w:trPr>
          <w:trHeight w:val="68"/>
        </w:trPr>
        <w:tc>
          <w:tcPr>
            <w:tcW w:w="1078" w:type="dxa"/>
            <w:hideMark/>
          </w:tcPr>
          <w:p w14:paraId="04E67C78" w14:textId="77777777" w:rsidR="005A6CD1" w:rsidRPr="005A6CD1" w:rsidRDefault="005A6CD1" w:rsidP="005A6CD1">
            <w:r w:rsidRPr="005A6CD1">
              <w:rPr>
                <w:noProof/>
              </w:rPr>
              <w:drawing>
                <wp:inline distT="0" distB="0" distL="0" distR="0" wp14:anchorId="0669A26D" wp14:editId="30FE355F">
                  <wp:extent cx="540000" cy="540000"/>
                  <wp:effectExtent l="0" t="0" r="0" b="0"/>
                  <wp:docPr id="513803511" name="Picture 51380351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2" w:type="dxa"/>
            <w:hideMark/>
          </w:tcPr>
          <w:p w14:paraId="1941BCDF" w14:textId="77777777" w:rsidR="005A6CD1" w:rsidRPr="005A6CD1" w:rsidRDefault="005A6CD1" w:rsidP="005A6CD1">
            <w:pPr>
              <w:pStyle w:val="CalloutHeadingNote"/>
            </w:pPr>
            <w:r w:rsidRPr="005A6CD1">
              <w:t>Note:</w:t>
            </w:r>
          </w:p>
          <w:p w14:paraId="09F7701C" w14:textId="29080CBB" w:rsidR="005A6CD1" w:rsidRPr="005A6CD1" w:rsidRDefault="005A6CD1" w:rsidP="00BD3904">
            <w:r w:rsidRPr="005A6CD1">
              <w:t xml:space="preserve">To add </w:t>
            </w:r>
            <w:r>
              <w:t>further charges</w:t>
            </w:r>
            <w:r w:rsidRPr="005A6CD1">
              <w:t>:</w:t>
            </w:r>
          </w:p>
          <w:p w14:paraId="7E4DF4A7" w14:textId="77777777" w:rsidR="005A6CD1" w:rsidRPr="005A6CD1" w:rsidRDefault="005A6CD1" w:rsidP="007B48B5">
            <w:pPr>
              <w:pStyle w:val="Bullet1Space"/>
            </w:pPr>
            <w:r w:rsidRPr="005A6CD1">
              <w:t xml:space="preserve">Click:  </w:t>
            </w:r>
            <w:r w:rsidRPr="005A6CD1">
              <w:rPr>
                <w:rStyle w:val="Text-BoldName"/>
              </w:rPr>
              <w:t>+ Add Another Charge</w:t>
            </w:r>
            <w:r w:rsidRPr="005A6CD1">
              <w:t xml:space="preserve"> </w:t>
            </w:r>
          </w:p>
          <w:p w14:paraId="059977D2" w14:textId="77777777" w:rsidR="005A6CD1" w:rsidRPr="005A6CD1" w:rsidRDefault="005A6CD1" w:rsidP="005A6CD1">
            <w:pPr>
              <w:pStyle w:val="Bullet1"/>
            </w:pPr>
            <w:r w:rsidRPr="005A6CD1">
              <w:t>Complete additional panels</w:t>
            </w:r>
          </w:p>
        </w:tc>
      </w:tr>
      <w:tr w:rsidR="00740B87" w:rsidRPr="000C6FB9" w14:paraId="1AA98397" w14:textId="77777777" w:rsidTr="005A6CD1">
        <w:trPr>
          <w:trHeight w:val="68"/>
        </w:trPr>
        <w:tc>
          <w:tcPr>
            <w:tcW w:w="1078" w:type="dxa"/>
          </w:tcPr>
          <w:p w14:paraId="3D5A3678" w14:textId="77777777" w:rsidR="00740B87" w:rsidRPr="005A6CD1" w:rsidRDefault="00740B87" w:rsidP="00740B87">
            <w:pPr>
              <w:pStyle w:val="CalloutSpace"/>
            </w:pPr>
          </w:p>
        </w:tc>
        <w:tc>
          <w:tcPr>
            <w:tcW w:w="8132" w:type="dxa"/>
          </w:tcPr>
          <w:p w14:paraId="48E880FF" w14:textId="77777777" w:rsidR="00740B87" w:rsidRPr="005A6CD1" w:rsidRDefault="00740B87" w:rsidP="00740B87">
            <w:pPr>
              <w:pStyle w:val="CalloutSpace"/>
            </w:pPr>
          </w:p>
        </w:tc>
      </w:tr>
    </w:tbl>
    <w:p w14:paraId="45362185" w14:textId="4699EA81" w:rsidR="000124C1" w:rsidRPr="00A04371" w:rsidRDefault="000124C1" w:rsidP="000124C1">
      <w:pPr>
        <w:pStyle w:val="Text-Step"/>
      </w:pPr>
      <w:r>
        <w:t xml:space="preserve">Was </w:t>
      </w:r>
      <w:r>
        <w:rPr>
          <w:rStyle w:val="Text-BoldName"/>
        </w:rPr>
        <w:t>Previously</w:t>
      </w:r>
      <w:r w:rsidRPr="00566850">
        <w:rPr>
          <w:rStyle w:val="Text-BoldName"/>
        </w:rPr>
        <w:t xml:space="preserve"> Issued</w:t>
      </w:r>
      <w:r>
        <w:t xml:space="preserve"> selected in </w:t>
      </w:r>
      <w:r w:rsidRPr="00DA0D6F">
        <w:rPr>
          <w:rStyle w:val="Text-BoldName"/>
        </w:rPr>
        <w:t>What would you like to do</w:t>
      </w:r>
      <w:r>
        <w:rPr>
          <w:rStyle w:val="Text-BoldName"/>
        </w:rPr>
        <w:t>?</w:t>
      </w:r>
      <w:r>
        <w:t xml:space="preserve"> field</w:t>
      </w:r>
      <w:r w:rsidRPr="00A04371">
        <w:t>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50"/>
        <w:gridCol w:w="8351"/>
      </w:tblGrid>
      <w:tr w:rsidR="00DA08FF" w14:paraId="192B9A52" w14:textId="77777777" w:rsidTr="00832A8A">
        <w:tc>
          <w:tcPr>
            <w:tcW w:w="850" w:type="dxa"/>
            <w:shd w:val="clear" w:color="auto" w:fill="EDEDED"/>
          </w:tcPr>
          <w:p w14:paraId="002E136D" w14:textId="77777777" w:rsidR="00DA08FF" w:rsidRPr="00DA08FF" w:rsidRDefault="00DA08FF" w:rsidP="00DA08FF">
            <w:pPr>
              <w:pStyle w:val="PanelTableSubheading"/>
            </w:pPr>
            <w:r w:rsidRPr="00DA08FF">
              <w:t>If</w:t>
            </w:r>
          </w:p>
        </w:tc>
        <w:tc>
          <w:tcPr>
            <w:tcW w:w="8351" w:type="dxa"/>
            <w:shd w:val="clear" w:color="auto" w:fill="EDEDED"/>
          </w:tcPr>
          <w:p w14:paraId="02ABF03A" w14:textId="77777777" w:rsidR="00DA08FF" w:rsidRPr="00DA08FF" w:rsidRDefault="00DA08FF" w:rsidP="00DA08FF">
            <w:pPr>
              <w:pStyle w:val="PanelTableSubheading"/>
            </w:pPr>
            <w:r w:rsidRPr="00DA08FF">
              <w:t>Then</w:t>
            </w:r>
          </w:p>
        </w:tc>
      </w:tr>
      <w:tr w:rsidR="00DA08FF" w14:paraId="0101235F" w14:textId="77777777" w:rsidTr="00832A8A">
        <w:tc>
          <w:tcPr>
            <w:tcW w:w="850" w:type="dxa"/>
            <w:tcMar>
              <w:top w:w="57" w:type="dxa"/>
              <w:bottom w:w="57" w:type="dxa"/>
            </w:tcMar>
          </w:tcPr>
          <w:p w14:paraId="38CBF4F3" w14:textId="77777777" w:rsidR="00DA08FF" w:rsidRPr="00DA08FF" w:rsidRDefault="00DA08FF" w:rsidP="00DA08FF">
            <w:pPr>
              <w:rPr>
                <w:rStyle w:val="Text-BoldName"/>
              </w:rPr>
            </w:pPr>
            <w:r w:rsidRPr="00DA08FF">
              <w:rPr>
                <w:rStyle w:val="Text-BoldName"/>
              </w:rPr>
              <w:t>Yes</w:t>
            </w:r>
          </w:p>
        </w:tc>
        <w:tc>
          <w:tcPr>
            <w:tcW w:w="8351" w:type="dxa"/>
            <w:tcMar>
              <w:top w:w="57" w:type="dxa"/>
              <w:bottom w:w="57" w:type="dxa"/>
            </w:tcMar>
          </w:tcPr>
          <w:p w14:paraId="0380D893" w14:textId="77777777" w:rsidR="00DA08FF" w:rsidRPr="00DA08FF" w:rsidRDefault="00DA08FF" w:rsidP="00DA08FF">
            <w:pPr>
              <w:pStyle w:val="Text"/>
            </w:pPr>
            <w:r w:rsidRPr="00DA08FF">
              <w:t>Go to next step</w:t>
            </w:r>
          </w:p>
        </w:tc>
      </w:tr>
      <w:tr w:rsidR="00DA08FF" w14:paraId="1BB13387" w14:textId="77777777" w:rsidTr="00832A8A">
        <w:tc>
          <w:tcPr>
            <w:tcW w:w="850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23B6AE2F" w14:textId="77777777" w:rsidR="00DA08FF" w:rsidRPr="00DA08FF" w:rsidRDefault="00DA08FF" w:rsidP="00DA08FF">
            <w:r w:rsidRPr="00DA08FF">
              <w:rPr>
                <w:rStyle w:val="Text-BoldName"/>
              </w:rPr>
              <w:t>No</w:t>
            </w:r>
          </w:p>
        </w:tc>
        <w:tc>
          <w:tcPr>
            <w:tcW w:w="8351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3244FD2B" w14:textId="6C85B93E" w:rsidR="00DA08FF" w:rsidRPr="00DA08FF" w:rsidRDefault="00DA08FF" w:rsidP="00DA08FF">
            <w:pPr>
              <w:pStyle w:val="Text"/>
            </w:pPr>
            <w:r w:rsidRPr="00DA08FF">
              <w:t xml:space="preserve">Go to step </w:t>
            </w:r>
            <w:r w:rsidR="000124C1">
              <w:t>29</w:t>
            </w:r>
          </w:p>
        </w:tc>
      </w:tr>
    </w:tbl>
    <w:p w14:paraId="7D5566C6" w14:textId="77777777" w:rsidR="00930FAE" w:rsidRDefault="00930FAE">
      <w:pPr>
        <w:rPr>
          <w:szCs w:val="24"/>
        </w:rPr>
      </w:pPr>
      <w:r>
        <w:br w:type="page"/>
      </w:r>
    </w:p>
    <w:p w14:paraId="769BE0AB" w14:textId="6165114B" w:rsidR="00740B87" w:rsidRDefault="00740B87" w:rsidP="00740B87">
      <w:pPr>
        <w:pStyle w:val="Text-Step"/>
      </w:pPr>
      <w:r>
        <w:lastRenderedPageBreak/>
        <w:t xml:space="preserve">Click:  </w:t>
      </w:r>
      <w:r w:rsidRPr="00740B87">
        <w:rPr>
          <w:rStyle w:val="Text-BoldName"/>
        </w:rPr>
        <w:t>Next Step</w:t>
      </w:r>
    </w:p>
    <w:p w14:paraId="6C806D47" w14:textId="032A4F0E" w:rsidR="00740B87" w:rsidRDefault="00740B87" w:rsidP="00740B87">
      <w:pPr>
        <w:pStyle w:val="Text-StepResult"/>
      </w:pPr>
      <w:r w:rsidRPr="00740B87">
        <w:rPr>
          <w:rStyle w:val="Text-BoldName"/>
        </w:rPr>
        <w:t>Diversion Information</w:t>
      </w:r>
      <w:r>
        <w:t xml:space="preserve"> screen displays:</w:t>
      </w:r>
    </w:p>
    <w:p w14:paraId="204602FC" w14:textId="4A787DBF" w:rsidR="00740B87" w:rsidRDefault="00372204" w:rsidP="00740B87">
      <w:pPr>
        <w:pStyle w:val="Text-StepResultImage"/>
      </w:pPr>
      <w:r w:rsidRPr="00372204">
        <w:rPr>
          <w:noProof/>
        </w:rPr>
        <w:drawing>
          <wp:inline distT="0" distB="0" distL="0" distR="0" wp14:anchorId="0B7CE287" wp14:editId="65FD8F93">
            <wp:extent cx="5850000" cy="3661200"/>
            <wp:effectExtent l="19050" t="19050" r="17780" b="15875"/>
            <wp:docPr id="11145606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60634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66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9139BA" w14:textId="722E9795" w:rsidR="00740B87" w:rsidRDefault="00740B87" w:rsidP="00740B87">
      <w:pPr>
        <w:pStyle w:val="Text-Step"/>
      </w:pPr>
      <w:r>
        <w:t xml:space="preserve">Complete required panels and fields. 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525"/>
      </w:tblGrid>
      <w:tr w:rsidR="00740B87" w:rsidRPr="00422117" w14:paraId="77B6C189" w14:textId="77777777" w:rsidTr="00870E36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867F88A" w14:textId="312BC838" w:rsidR="00740B87" w:rsidRPr="00740B87" w:rsidRDefault="00740B87" w:rsidP="00740B87">
            <w:pPr>
              <w:pStyle w:val="PanelTableHeading"/>
            </w:pPr>
            <w:r w:rsidRPr="00561DE5">
              <w:t xml:space="preserve">Panel:  </w:t>
            </w:r>
            <w:r w:rsidRPr="00740B87">
              <w:t>Diversion Information</w:t>
            </w:r>
          </w:p>
        </w:tc>
      </w:tr>
      <w:tr w:rsidR="00740B87" w:rsidRPr="00422117" w14:paraId="2585FE0C" w14:textId="77777777" w:rsidTr="00870E36">
        <w:trPr>
          <w:trHeight w:val="567"/>
          <w:tblHeader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92BAB31" w14:textId="77777777" w:rsidR="00740B87" w:rsidRPr="00740B87" w:rsidRDefault="00740B87" w:rsidP="00740B87">
            <w:pPr>
              <w:pStyle w:val="PanelTableSubheading"/>
            </w:pPr>
            <w:r w:rsidRPr="00DA2F17">
              <w:t>Field: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B534B8B" w14:textId="77777777" w:rsidR="00740B87" w:rsidRPr="00740B87" w:rsidRDefault="00740B87" w:rsidP="00740B87">
            <w:pPr>
              <w:pStyle w:val="PanelTableSubheading"/>
            </w:pPr>
            <w:r w:rsidRPr="00DA2F17">
              <w:t>Action:</w:t>
            </w:r>
          </w:p>
        </w:tc>
      </w:tr>
      <w:tr w:rsidR="00740B87" w:rsidRPr="00422117" w14:paraId="51044745" w14:textId="77777777" w:rsidTr="00870E36">
        <w:trPr>
          <w:trHeight w:val="526"/>
        </w:trPr>
        <w:tc>
          <w:tcPr>
            <w:tcW w:w="36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06FD114" w14:textId="06CC1FE8" w:rsidR="00740B87" w:rsidRPr="00740B87" w:rsidRDefault="00740B87" w:rsidP="00740B87">
            <w:pPr>
              <w:pStyle w:val="Text-BoldAll"/>
            </w:pPr>
            <w:r w:rsidRPr="000074F0">
              <w:t>Is Diversion recommended?</w:t>
            </w:r>
          </w:p>
        </w:tc>
        <w:tc>
          <w:tcPr>
            <w:tcW w:w="55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1A69FB7" w14:textId="77777777" w:rsidR="00740B87" w:rsidRPr="00740B87" w:rsidRDefault="00740B87" w:rsidP="00740B87">
            <w:r w:rsidRPr="000074F0">
              <w:t xml:space="preserve">Change if required. </w:t>
            </w:r>
          </w:p>
          <w:p w14:paraId="4049E581" w14:textId="77777777" w:rsidR="00740B87" w:rsidRPr="00740B87" w:rsidRDefault="00740B87" w:rsidP="00740B87">
            <w:pPr>
              <w:pStyle w:val="CalloutHeadingNote"/>
              <w:rPr>
                <w:rStyle w:val="Text-BoldName"/>
              </w:rPr>
            </w:pPr>
            <w:r w:rsidRPr="000074F0" w:rsidDel="00C7174C">
              <w:t>Note:</w:t>
            </w:r>
          </w:p>
          <w:p w14:paraId="6DF65E47" w14:textId="77777777" w:rsidR="00740B87" w:rsidRPr="00740B87" w:rsidRDefault="00740B87" w:rsidP="000124C1">
            <w:pPr>
              <w:pStyle w:val="CalloutText"/>
            </w:pPr>
            <w:r w:rsidRPr="000074F0">
              <w:t xml:space="preserve">If </w:t>
            </w:r>
            <w:r w:rsidRPr="00740B87">
              <w:rPr>
                <w:rStyle w:val="Text-BoldName"/>
              </w:rPr>
              <w:t>Yes</w:t>
            </w:r>
            <w:r w:rsidRPr="00740B87">
              <w:t>:</w:t>
            </w:r>
          </w:p>
          <w:p w14:paraId="1F8BB086" w14:textId="77777777" w:rsidR="00740B87" w:rsidRPr="00740B87" w:rsidRDefault="00740B87" w:rsidP="000124C1">
            <w:pPr>
              <w:pStyle w:val="Bullet1"/>
            </w:pPr>
            <w:r w:rsidRPr="000074F0">
              <w:t>upload Diversion notice</w:t>
            </w:r>
          </w:p>
          <w:p w14:paraId="3891EB7F" w14:textId="6D134739" w:rsidR="00740B87" w:rsidRPr="00740B87" w:rsidRDefault="00740B87" w:rsidP="000124C1">
            <w:pPr>
              <w:pStyle w:val="Bullet1"/>
            </w:pPr>
            <w:r w:rsidRPr="000074F0">
              <w:t>complete additional panels and fields</w:t>
            </w:r>
          </w:p>
        </w:tc>
      </w:tr>
    </w:tbl>
    <w:p w14:paraId="4A41AC65" w14:textId="77777777" w:rsidR="00930FAE" w:rsidRDefault="00930FAE">
      <w:pPr>
        <w:rPr>
          <w:szCs w:val="24"/>
        </w:rPr>
      </w:pPr>
      <w:r>
        <w:br w:type="page"/>
      </w:r>
    </w:p>
    <w:p w14:paraId="1A72B09E" w14:textId="19C6361A" w:rsidR="000124C1" w:rsidRPr="00A04371" w:rsidRDefault="000124C1" w:rsidP="000124C1">
      <w:pPr>
        <w:pStyle w:val="Text-Step"/>
      </w:pPr>
      <w:r>
        <w:lastRenderedPageBreak/>
        <w:t xml:space="preserve">Was </w:t>
      </w:r>
      <w:r>
        <w:rPr>
          <w:rStyle w:val="Text-BoldName"/>
        </w:rPr>
        <w:t>Previously</w:t>
      </w:r>
      <w:r w:rsidRPr="00566850">
        <w:rPr>
          <w:rStyle w:val="Text-BoldName"/>
        </w:rPr>
        <w:t xml:space="preserve"> Issued</w:t>
      </w:r>
      <w:r>
        <w:t xml:space="preserve"> selected in </w:t>
      </w:r>
      <w:r w:rsidRPr="00DA0D6F">
        <w:rPr>
          <w:rStyle w:val="Text-BoldName"/>
        </w:rPr>
        <w:t>What would you like to do</w:t>
      </w:r>
      <w:r>
        <w:rPr>
          <w:rStyle w:val="Text-BoldName"/>
        </w:rPr>
        <w:t>?</w:t>
      </w:r>
      <w:r>
        <w:t xml:space="preserve"> field</w:t>
      </w:r>
      <w:r w:rsidRPr="00A04371">
        <w:t>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50"/>
        <w:gridCol w:w="8351"/>
      </w:tblGrid>
      <w:tr w:rsidR="00DA08FF" w14:paraId="16C2BF48" w14:textId="77777777" w:rsidTr="00832A8A">
        <w:tc>
          <w:tcPr>
            <w:tcW w:w="850" w:type="dxa"/>
            <w:shd w:val="clear" w:color="auto" w:fill="EDEDED"/>
          </w:tcPr>
          <w:p w14:paraId="7374AAE4" w14:textId="77777777" w:rsidR="00DA08FF" w:rsidRPr="00DA08FF" w:rsidRDefault="00DA08FF" w:rsidP="00DA08FF">
            <w:pPr>
              <w:pStyle w:val="PanelTableSubheading"/>
            </w:pPr>
            <w:r w:rsidRPr="00DA08FF">
              <w:t>If</w:t>
            </w:r>
          </w:p>
        </w:tc>
        <w:tc>
          <w:tcPr>
            <w:tcW w:w="8351" w:type="dxa"/>
            <w:shd w:val="clear" w:color="auto" w:fill="EDEDED"/>
          </w:tcPr>
          <w:p w14:paraId="5DCCD98C" w14:textId="77777777" w:rsidR="00DA08FF" w:rsidRPr="00DA08FF" w:rsidRDefault="00DA08FF" w:rsidP="00DA08FF">
            <w:pPr>
              <w:pStyle w:val="PanelTableSubheading"/>
            </w:pPr>
            <w:r w:rsidRPr="00DA08FF">
              <w:t>Then</w:t>
            </w:r>
          </w:p>
        </w:tc>
      </w:tr>
      <w:tr w:rsidR="00DA08FF" w14:paraId="54F19E7E" w14:textId="77777777" w:rsidTr="00832A8A">
        <w:tc>
          <w:tcPr>
            <w:tcW w:w="850" w:type="dxa"/>
            <w:tcMar>
              <w:top w:w="57" w:type="dxa"/>
              <w:bottom w:w="57" w:type="dxa"/>
            </w:tcMar>
          </w:tcPr>
          <w:p w14:paraId="4830E474" w14:textId="77777777" w:rsidR="00DA08FF" w:rsidRPr="00DA08FF" w:rsidRDefault="00DA08FF" w:rsidP="00DA08FF">
            <w:pPr>
              <w:rPr>
                <w:rStyle w:val="Text-BoldName"/>
              </w:rPr>
            </w:pPr>
            <w:r w:rsidRPr="00DA08FF">
              <w:rPr>
                <w:rStyle w:val="Text-BoldName"/>
              </w:rPr>
              <w:t>Yes</w:t>
            </w:r>
          </w:p>
        </w:tc>
        <w:tc>
          <w:tcPr>
            <w:tcW w:w="8351" w:type="dxa"/>
            <w:tcMar>
              <w:top w:w="57" w:type="dxa"/>
              <w:bottom w:w="57" w:type="dxa"/>
            </w:tcMar>
          </w:tcPr>
          <w:p w14:paraId="16B911EE" w14:textId="77777777" w:rsidR="00DA08FF" w:rsidRPr="00DA08FF" w:rsidRDefault="00DA08FF" w:rsidP="00DA08FF">
            <w:pPr>
              <w:pStyle w:val="Text"/>
            </w:pPr>
            <w:r w:rsidRPr="00DA08FF">
              <w:t>Go to next step</w:t>
            </w:r>
          </w:p>
        </w:tc>
      </w:tr>
      <w:tr w:rsidR="00DA08FF" w14:paraId="540E3735" w14:textId="77777777" w:rsidTr="00832A8A">
        <w:tc>
          <w:tcPr>
            <w:tcW w:w="850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545A291B" w14:textId="77777777" w:rsidR="00DA08FF" w:rsidRPr="00DA08FF" w:rsidRDefault="00DA08FF" w:rsidP="00DA08FF">
            <w:r w:rsidRPr="00DA08FF">
              <w:rPr>
                <w:rStyle w:val="Text-BoldName"/>
              </w:rPr>
              <w:t>No</w:t>
            </w:r>
          </w:p>
        </w:tc>
        <w:tc>
          <w:tcPr>
            <w:tcW w:w="8351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21E7C8C7" w14:textId="4CBA967B" w:rsidR="00DA08FF" w:rsidRPr="00DA08FF" w:rsidRDefault="00DA08FF" w:rsidP="00DA08FF">
            <w:pPr>
              <w:pStyle w:val="Text"/>
            </w:pPr>
            <w:r w:rsidRPr="00DA08FF">
              <w:t xml:space="preserve">Go to step </w:t>
            </w:r>
            <w:r w:rsidR="000124C1">
              <w:t>34</w:t>
            </w:r>
          </w:p>
        </w:tc>
      </w:tr>
    </w:tbl>
    <w:p w14:paraId="6DB22B0A" w14:textId="729F099C" w:rsidR="000074F0" w:rsidRPr="00E6033F" w:rsidRDefault="000074F0" w:rsidP="00E6033F">
      <w:pPr>
        <w:pStyle w:val="Text-Step"/>
        <w:rPr>
          <w:rStyle w:val="Text-BoldName"/>
          <w:b w:val="0"/>
          <w:bCs w:val="0"/>
          <w:color w:val="auto"/>
        </w:rPr>
      </w:pPr>
      <w:r w:rsidRPr="00E6033F">
        <w:t xml:space="preserve">Click:  </w:t>
      </w:r>
      <w:r w:rsidRPr="00E6033F">
        <w:rPr>
          <w:rStyle w:val="Text-BoldName"/>
        </w:rPr>
        <w:t>Next Step</w:t>
      </w:r>
    </w:p>
    <w:p w14:paraId="3259941B" w14:textId="41C420B6" w:rsidR="00343624" w:rsidRDefault="00343624" w:rsidP="00343624">
      <w:pPr>
        <w:pStyle w:val="Text-StepResult"/>
      </w:pPr>
      <w:r w:rsidRPr="00343624">
        <w:rPr>
          <w:rStyle w:val="Text-BoldName"/>
        </w:rPr>
        <w:t>Hearing Details</w:t>
      </w:r>
      <w:r>
        <w:t xml:space="preserve"> screen displays:</w:t>
      </w:r>
    </w:p>
    <w:p w14:paraId="3C01AB6B" w14:textId="17BD800F" w:rsidR="00343624" w:rsidRPr="00343624" w:rsidRDefault="00372204" w:rsidP="00343624">
      <w:pPr>
        <w:pStyle w:val="Text-StepResultImage"/>
      </w:pPr>
      <w:r w:rsidRPr="00372204">
        <w:rPr>
          <w:noProof/>
        </w:rPr>
        <w:drawing>
          <wp:inline distT="0" distB="0" distL="0" distR="0" wp14:anchorId="5BE68CD9" wp14:editId="6A46D5A0">
            <wp:extent cx="5850000" cy="4572000"/>
            <wp:effectExtent l="19050" t="19050" r="17780" b="19050"/>
            <wp:docPr id="1160845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597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457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48B64E" w14:textId="77777777" w:rsidR="00342B3A" w:rsidRDefault="00342B3A">
      <w:pPr>
        <w:rPr>
          <w:szCs w:val="24"/>
        </w:rPr>
      </w:pPr>
      <w:r>
        <w:br w:type="page"/>
      </w:r>
    </w:p>
    <w:p w14:paraId="1642A668" w14:textId="1058E4A8" w:rsidR="000B418B" w:rsidRPr="000B418B" w:rsidRDefault="00342B3A" w:rsidP="000B418B">
      <w:pPr>
        <w:pStyle w:val="Text-Step"/>
      </w:pPr>
      <w:r>
        <w:lastRenderedPageBreak/>
        <w:t>Complete required panels and fields.</w:t>
      </w:r>
    </w:p>
    <w:tbl>
      <w:tblPr>
        <w:tblStyle w:val="TableGrid"/>
        <w:tblW w:w="9213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1"/>
      </w:tblGrid>
      <w:tr w:rsidR="00A90014" w:rsidRPr="002D575B" w14:paraId="1B1540E8" w14:textId="77777777" w:rsidTr="004E3E8F">
        <w:trPr>
          <w:trHeight w:val="567"/>
          <w:tblHeader/>
        </w:trPr>
        <w:tc>
          <w:tcPr>
            <w:tcW w:w="9213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1829EDC" w14:textId="25C33D74" w:rsidR="00A90014" w:rsidRPr="00A90014" w:rsidRDefault="00A90014" w:rsidP="00A90014">
            <w:pPr>
              <w:pStyle w:val="PanelTableHeading"/>
            </w:pPr>
            <w:r w:rsidRPr="00A90014">
              <w:t>Panel:  Hearing</w:t>
            </w:r>
            <w:r w:rsidR="00342B3A">
              <w:t xml:space="preserve"> Details</w:t>
            </w:r>
          </w:p>
        </w:tc>
      </w:tr>
      <w:tr w:rsidR="00A90014" w:rsidRPr="002D575B" w14:paraId="1D3EE326" w14:textId="77777777" w:rsidTr="004E3E8F">
        <w:trPr>
          <w:trHeight w:val="567"/>
          <w:tblHeader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967B5BD" w14:textId="77777777" w:rsidR="00A90014" w:rsidRPr="00A90014" w:rsidRDefault="00A90014" w:rsidP="00A90014">
            <w:pPr>
              <w:pStyle w:val="PanelTableSubheading"/>
            </w:pPr>
            <w:r w:rsidRPr="00A90014">
              <w:t>Field:</w:t>
            </w:r>
          </w:p>
        </w:tc>
        <w:tc>
          <w:tcPr>
            <w:tcW w:w="58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3AB3C2A4" w14:textId="77777777" w:rsidR="00A90014" w:rsidRPr="00A90014" w:rsidRDefault="00A90014" w:rsidP="00A90014">
            <w:pPr>
              <w:pStyle w:val="PanelTableSubheading"/>
            </w:pPr>
            <w:r w:rsidRPr="00A90014">
              <w:t>Action:</w:t>
            </w:r>
          </w:p>
        </w:tc>
      </w:tr>
      <w:tr w:rsidR="00034191" w:rsidRPr="002D575B" w14:paraId="1762558F" w14:textId="77777777" w:rsidTr="004E3E8F">
        <w:trPr>
          <w:trHeight w:val="568"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52F375B" w14:textId="45A68A1C" w:rsidR="00034191" w:rsidRDefault="00034191" w:rsidP="00A90014">
            <w:pPr>
              <w:pStyle w:val="Text-BoldAll"/>
            </w:pPr>
            <w:r>
              <w:t>Add New Hearing</w:t>
            </w:r>
          </w:p>
        </w:tc>
        <w:tc>
          <w:tcPr>
            <w:tcW w:w="58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F6B6DDC" w14:textId="210D2698" w:rsidR="00034191" w:rsidRPr="00A90014" w:rsidRDefault="00034191" w:rsidP="00A90014">
            <w:pPr>
              <w:pStyle w:val="Text"/>
            </w:pPr>
            <w:r>
              <w:t>-</w:t>
            </w:r>
          </w:p>
        </w:tc>
      </w:tr>
      <w:tr w:rsidR="00A90014" w:rsidRPr="002D575B" w14:paraId="4ED20962" w14:textId="77777777" w:rsidTr="004E3E8F">
        <w:trPr>
          <w:trHeight w:val="568"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982C143" w14:textId="362EC80C" w:rsidR="00A90014" w:rsidRPr="00A90014" w:rsidRDefault="00AB3A04" w:rsidP="00A90014">
            <w:pPr>
              <w:pStyle w:val="Text-BoldAll"/>
            </w:pPr>
            <w:r>
              <w:t>Court</w:t>
            </w:r>
            <w:r w:rsidR="00A90014" w:rsidRPr="00A90014">
              <w:t xml:space="preserve"> Location</w:t>
            </w:r>
          </w:p>
        </w:tc>
        <w:tc>
          <w:tcPr>
            <w:tcW w:w="58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83D32C9" w14:textId="77777777" w:rsidR="00A90014" w:rsidRPr="00A90014" w:rsidRDefault="00A90014" w:rsidP="00A90014">
            <w:pPr>
              <w:pStyle w:val="Text"/>
            </w:pPr>
            <w:r w:rsidRPr="00A90014">
              <w:t>-</w:t>
            </w:r>
          </w:p>
        </w:tc>
      </w:tr>
      <w:tr w:rsidR="00BD225A" w:rsidRPr="002D575B" w14:paraId="6FF46875" w14:textId="77777777" w:rsidTr="004E3E8F">
        <w:trPr>
          <w:trHeight w:val="568"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1D439A" w14:textId="77777777" w:rsidR="00BD225A" w:rsidRPr="00BD225A" w:rsidRDefault="00BD225A" w:rsidP="00BD225A">
            <w:pPr>
              <w:pStyle w:val="Text-BoldAll"/>
            </w:pPr>
            <w:r w:rsidRPr="00BD225A">
              <w:t>Hearing Type</w:t>
            </w:r>
          </w:p>
        </w:tc>
        <w:tc>
          <w:tcPr>
            <w:tcW w:w="58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96C3A6" w14:textId="77777777" w:rsidR="00BD225A" w:rsidRPr="00BD225A" w:rsidRDefault="00BD225A" w:rsidP="00BD225A">
            <w:r w:rsidRPr="00BD225A">
              <w:t xml:space="preserve">Select relevant option. </w:t>
            </w:r>
          </w:p>
          <w:p w14:paraId="34B71D86" w14:textId="34DCA29A" w:rsidR="00BD225A" w:rsidRPr="00BD225A" w:rsidRDefault="00BD225A" w:rsidP="00BD225A">
            <w:pPr>
              <w:pStyle w:val="Text"/>
            </w:pPr>
            <w:r w:rsidRPr="00BD225A">
              <w:t xml:space="preserve">Select relevant option from </w:t>
            </w:r>
            <w:r w:rsidRPr="00BD225A">
              <w:rPr>
                <w:rStyle w:val="Text-BoldName"/>
              </w:rPr>
              <w:t>Listing Widget</w:t>
            </w:r>
          </w:p>
        </w:tc>
      </w:tr>
      <w:tr w:rsidR="00BD225A" w:rsidRPr="002D575B" w14:paraId="2B0A6050" w14:textId="77777777" w:rsidTr="004E3E8F">
        <w:trPr>
          <w:trHeight w:val="568"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E5834FC" w14:textId="77777777" w:rsidR="00BD225A" w:rsidRPr="00BD225A" w:rsidRDefault="00BD225A" w:rsidP="00BD225A">
            <w:pPr>
              <w:pStyle w:val="Text-BoldAll"/>
            </w:pPr>
            <w:r w:rsidRPr="00BD225A">
              <w:t>Date and Time</w:t>
            </w:r>
          </w:p>
        </w:tc>
        <w:tc>
          <w:tcPr>
            <w:tcW w:w="58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8F57159" w14:textId="77777777" w:rsidR="00BD225A" w:rsidRPr="00BD225A" w:rsidRDefault="00BD225A" w:rsidP="00BD225A">
            <w:pPr>
              <w:pStyle w:val="Text"/>
            </w:pPr>
            <w:r w:rsidRPr="00BD225A">
              <w:t>Do not change.</w:t>
            </w:r>
          </w:p>
        </w:tc>
      </w:tr>
      <w:tr w:rsidR="00BD225A" w:rsidRPr="002D575B" w14:paraId="0666C9FD" w14:textId="77777777" w:rsidTr="004E3E8F">
        <w:trPr>
          <w:trHeight w:val="568"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27783AD" w14:textId="77777777" w:rsidR="00BD225A" w:rsidRPr="00BD225A" w:rsidRDefault="00BD225A" w:rsidP="00BD225A">
            <w:pPr>
              <w:pStyle w:val="Text-BoldAll"/>
            </w:pPr>
            <w:r w:rsidRPr="00BD225A">
              <w:t>Resources</w:t>
            </w:r>
          </w:p>
        </w:tc>
        <w:tc>
          <w:tcPr>
            <w:tcW w:w="58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0379DD" w14:textId="77777777" w:rsidR="00BD225A" w:rsidRPr="00BD225A" w:rsidRDefault="00BD225A" w:rsidP="00BD225A">
            <w:pPr>
              <w:pStyle w:val="Text"/>
            </w:pPr>
            <w:r w:rsidRPr="00BD225A">
              <w:t>Select resources(s).</w:t>
            </w:r>
          </w:p>
        </w:tc>
      </w:tr>
      <w:tr w:rsidR="00034191" w:rsidRPr="002D575B" w14:paraId="2DD7E20C" w14:textId="77777777" w:rsidTr="004E3E8F">
        <w:trPr>
          <w:trHeight w:val="568"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1577597" w14:textId="2F00214F" w:rsidR="00034191" w:rsidRPr="00BD225A" w:rsidRDefault="00034191" w:rsidP="00BD225A">
            <w:pPr>
              <w:pStyle w:val="Text-BoldAll"/>
            </w:pPr>
            <w:r>
              <w:t>Hearing Notes</w:t>
            </w:r>
          </w:p>
        </w:tc>
        <w:tc>
          <w:tcPr>
            <w:tcW w:w="58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46CA9D" w14:textId="5BCE7787" w:rsidR="00034191" w:rsidRPr="00BD225A" w:rsidRDefault="00034191" w:rsidP="00BD225A">
            <w:pPr>
              <w:pStyle w:val="Text"/>
            </w:pPr>
            <w:r>
              <w:t xml:space="preserve">Type if required. </w:t>
            </w:r>
          </w:p>
        </w:tc>
      </w:tr>
    </w:tbl>
    <w:p w14:paraId="685A1DC8" w14:textId="6BD8C232" w:rsidR="00F21064" w:rsidRPr="00E6033F" w:rsidRDefault="00F21064" w:rsidP="00E6033F">
      <w:pPr>
        <w:pStyle w:val="Text-Step"/>
        <w:rPr>
          <w:rStyle w:val="Text-BoldName"/>
          <w:b w:val="0"/>
          <w:bCs w:val="0"/>
          <w:color w:val="auto"/>
        </w:rPr>
      </w:pPr>
      <w:r w:rsidRPr="00E6033F">
        <w:t xml:space="preserve">Click:  </w:t>
      </w:r>
      <w:r w:rsidRPr="00E6033F">
        <w:rPr>
          <w:rStyle w:val="Text-BoldName"/>
        </w:rPr>
        <w:t>Next Step</w:t>
      </w:r>
    </w:p>
    <w:p w14:paraId="2792CDE9" w14:textId="77777777" w:rsidR="00F21064" w:rsidRPr="00F21064" w:rsidRDefault="00F21064" w:rsidP="00F21064">
      <w:pPr>
        <w:pStyle w:val="Text-StepResult"/>
      </w:pPr>
      <w:r w:rsidRPr="00F21064">
        <w:rPr>
          <w:rStyle w:val="Text-BoldName"/>
        </w:rPr>
        <w:t>Fee Exemption</w:t>
      </w:r>
      <w:r w:rsidRPr="00F21064">
        <w:t xml:space="preserve"> screen displays:</w:t>
      </w:r>
    </w:p>
    <w:p w14:paraId="68D5CAD1" w14:textId="03820FDA" w:rsidR="00F21064" w:rsidRPr="00F21064" w:rsidRDefault="00F21064" w:rsidP="00F21064">
      <w:pPr>
        <w:pStyle w:val="Text-StepResult"/>
      </w:pPr>
      <w:r w:rsidRPr="00F21064">
        <w:rPr>
          <w:noProof/>
        </w:rPr>
        <w:drawing>
          <wp:inline distT="0" distB="0" distL="0" distR="0" wp14:anchorId="2FA6BF17" wp14:editId="4C724C9D">
            <wp:extent cx="5849620" cy="2439670"/>
            <wp:effectExtent l="19050" t="19050" r="17780" b="17780"/>
            <wp:docPr id="2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439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2E3F44" w14:textId="77777777" w:rsidR="000124C1" w:rsidRDefault="000124C1">
      <w:pPr>
        <w:rPr>
          <w:szCs w:val="24"/>
        </w:rPr>
      </w:pPr>
      <w:r>
        <w:br w:type="page"/>
      </w:r>
    </w:p>
    <w:p w14:paraId="061B6D9A" w14:textId="05F85700" w:rsidR="00BD225A" w:rsidRDefault="00BD225A" w:rsidP="00BD225A">
      <w:pPr>
        <w:pStyle w:val="Text-Step"/>
      </w:pPr>
      <w:r>
        <w:lastRenderedPageBreak/>
        <w:t>Complete required panels and fields.</w:t>
      </w:r>
    </w:p>
    <w:tbl>
      <w:tblPr>
        <w:tblStyle w:val="TableGrid"/>
        <w:tblW w:w="9213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1"/>
      </w:tblGrid>
      <w:tr w:rsidR="00BD225A" w:rsidRPr="00A90014" w14:paraId="1CD09351" w14:textId="77777777" w:rsidTr="00BD3904">
        <w:trPr>
          <w:trHeight w:val="567"/>
          <w:tblHeader/>
        </w:trPr>
        <w:tc>
          <w:tcPr>
            <w:tcW w:w="9213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9A8D3C2" w14:textId="40E863C4" w:rsidR="00BD225A" w:rsidRPr="00BD225A" w:rsidRDefault="00BD225A" w:rsidP="00BD225A">
            <w:pPr>
              <w:pStyle w:val="PanelTableHeading"/>
            </w:pPr>
            <w:r w:rsidRPr="00BD225A">
              <w:t xml:space="preserve">Panel:  </w:t>
            </w:r>
            <w:r>
              <w:t>Fee Exemption</w:t>
            </w:r>
          </w:p>
        </w:tc>
      </w:tr>
      <w:tr w:rsidR="00BD225A" w:rsidRPr="00A90014" w14:paraId="111A642F" w14:textId="77777777" w:rsidTr="00BD3904">
        <w:trPr>
          <w:trHeight w:val="567"/>
          <w:tblHeader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08B05C1A" w14:textId="77777777" w:rsidR="00BD225A" w:rsidRPr="00BD225A" w:rsidRDefault="00BD225A" w:rsidP="00BD225A">
            <w:pPr>
              <w:pStyle w:val="PanelTableSubheading"/>
            </w:pPr>
            <w:r w:rsidRPr="00BD225A">
              <w:t>Field:</w:t>
            </w:r>
          </w:p>
        </w:tc>
        <w:tc>
          <w:tcPr>
            <w:tcW w:w="58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0CA0478" w14:textId="77777777" w:rsidR="00BD225A" w:rsidRPr="00BD225A" w:rsidRDefault="00BD225A" w:rsidP="00BD225A">
            <w:pPr>
              <w:pStyle w:val="PanelTableSubheading"/>
            </w:pPr>
            <w:r w:rsidRPr="00BD225A">
              <w:t>Action:</w:t>
            </w:r>
          </w:p>
        </w:tc>
      </w:tr>
      <w:tr w:rsidR="00BD225A" w:rsidRPr="00A90014" w14:paraId="08F83B29" w14:textId="77777777" w:rsidTr="00BD3904">
        <w:trPr>
          <w:trHeight w:val="568"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C822AD4" w14:textId="5AE9008E" w:rsidR="00BD225A" w:rsidRPr="00BD225A" w:rsidRDefault="00BD225A" w:rsidP="00BD225A">
            <w:pPr>
              <w:pStyle w:val="Text-BoldAll"/>
            </w:pPr>
            <w:r w:rsidRPr="00BD225A">
              <w:t>Are you claiming a fee exemption?</w:t>
            </w:r>
          </w:p>
        </w:tc>
        <w:tc>
          <w:tcPr>
            <w:tcW w:w="58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1BB31D4" w14:textId="77777777" w:rsidR="00BD225A" w:rsidRDefault="00BD225A" w:rsidP="00BD225A">
            <w:r w:rsidRPr="00BD225A">
              <w:t xml:space="preserve">Change if required. </w:t>
            </w:r>
          </w:p>
          <w:p w14:paraId="31F31319" w14:textId="6ECCDBA7" w:rsidR="00BD225A" w:rsidRPr="00BD225A" w:rsidRDefault="00BD225A" w:rsidP="00BD225A">
            <w:pPr>
              <w:pStyle w:val="CalloutHeadingNote"/>
            </w:pPr>
            <w:r w:rsidRPr="00BD225A" w:rsidDel="00C7174C">
              <w:t>Note:</w:t>
            </w:r>
          </w:p>
          <w:p w14:paraId="357395D1" w14:textId="4184B613" w:rsidR="00BD225A" w:rsidRPr="00BD225A" w:rsidRDefault="00BD225A" w:rsidP="00BD225A">
            <w:pPr>
              <w:pStyle w:val="Bullet1Space"/>
            </w:pPr>
            <w:r w:rsidRPr="00BD225A">
              <w:t xml:space="preserve">If </w:t>
            </w:r>
            <w:r w:rsidRPr="00BD225A">
              <w:rPr>
                <w:rStyle w:val="Text-BoldName"/>
              </w:rPr>
              <w:t>Yes</w:t>
            </w:r>
            <w:r w:rsidRPr="00BD225A">
              <w:t xml:space="preserve">, complete </w:t>
            </w:r>
            <w:r w:rsidRPr="00E6033F">
              <w:rPr>
                <w:rStyle w:val="Text-BoldName"/>
              </w:rPr>
              <w:t>Exemption Reasons</w:t>
            </w:r>
            <w:r w:rsidRPr="00BD225A">
              <w:t xml:space="preserve"> field</w:t>
            </w:r>
          </w:p>
          <w:p w14:paraId="68B1D2FE" w14:textId="2E4739E2" w:rsidR="00BD225A" w:rsidRPr="00BD225A" w:rsidRDefault="00BD225A" w:rsidP="00BD225A">
            <w:pPr>
              <w:pStyle w:val="Bullet1Space"/>
            </w:pPr>
            <w:r w:rsidRPr="00BD225A">
              <w:t>Certain organisations are automatically exempt from paying fees</w:t>
            </w:r>
          </w:p>
        </w:tc>
      </w:tr>
    </w:tbl>
    <w:p w14:paraId="21221DA3" w14:textId="77777777" w:rsidR="00253FDC" w:rsidRDefault="00253FDC">
      <w:pPr>
        <w:rPr>
          <w:szCs w:val="24"/>
        </w:rPr>
      </w:pPr>
      <w:r>
        <w:br w:type="page"/>
      </w:r>
    </w:p>
    <w:p w14:paraId="54253FF2" w14:textId="01AB3BCF" w:rsidR="00BD225A" w:rsidRPr="00E6033F" w:rsidRDefault="00F21064" w:rsidP="00E6033F">
      <w:pPr>
        <w:pStyle w:val="Text-Step"/>
        <w:rPr>
          <w:rStyle w:val="Text-BoldName"/>
          <w:b w:val="0"/>
          <w:bCs w:val="0"/>
          <w:color w:val="auto"/>
        </w:rPr>
      </w:pPr>
      <w:r w:rsidRPr="00E6033F">
        <w:lastRenderedPageBreak/>
        <w:t xml:space="preserve">Click:  </w:t>
      </w:r>
      <w:r w:rsidRPr="00E6033F">
        <w:rPr>
          <w:rStyle w:val="Text-BoldName"/>
        </w:rPr>
        <w:t>Next Step</w:t>
      </w:r>
    </w:p>
    <w:p w14:paraId="6B0F14BF" w14:textId="77777777" w:rsidR="00F21064" w:rsidRPr="00F21064" w:rsidRDefault="00F21064" w:rsidP="00F21064">
      <w:pPr>
        <w:pStyle w:val="Text-StepResult"/>
      </w:pPr>
      <w:r w:rsidRPr="00F21064">
        <w:rPr>
          <w:rStyle w:val="Text-BoldName"/>
        </w:rPr>
        <w:t>Document Details</w:t>
      </w:r>
      <w:r w:rsidRPr="00F21064">
        <w:t xml:space="preserve"> screen displays:</w:t>
      </w:r>
    </w:p>
    <w:p w14:paraId="78FD94DD" w14:textId="7A7741F6" w:rsidR="00F21064" w:rsidRPr="00F21064" w:rsidRDefault="00372204" w:rsidP="00F21064">
      <w:pPr>
        <w:pStyle w:val="Text-StepResultImage"/>
      </w:pPr>
      <w:r w:rsidRPr="00372204">
        <w:rPr>
          <w:noProof/>
        </w:rPr>
        <w:drawing>
          <wp:inline distT="0" distB="0" distL="0" distR="0" wp14:anchorId="4C2A7746" wp14:editId="487A8F10">
            <wp:extent cx="5850000" cy="3585600"/>
            <wp:effectExtent l="19050" t="19050" r="17780" b="15240"/>
            <wp:docPr id="5638962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96232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585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0B6FCE" w14:textId="77777777" w:rsidR="00253FDC" w:rsidRDefault="00253FDC">
      <w:pPr>
        <w:rPr>
          <w:szCs w:val="24"/>
        </w:rPr>
      </w:pPr>
      <w:r>
        <w:br w:type="page"/>
      </w:r>
    </w:p>
    <w:p w14:paraId="625A337B" w14:textId="7254674A" w:rsidR="00F21064" w:rsidRPr="00F21064" w:rsidRDefault="00F21064" w:rsidP="00F21064">
      <w:pPr>
        <w:pStyle w:val="Text-Step"/>
      </w:pPr>
      <w:r w:rsidRPr="00F21064">
        <w:lastRenderedPageBreak/>
        <w:t>Complete required panels and fields.</w:t>
      </w: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08"/>
      </w:tblGrid>
      <w:tr w:rsidR="00D66CE9" w:rsidRPr="00F21064" w14:paraId="0AB4E3D6" w14:textId="77777777" w:rsidTr="00832A8A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8896A04" w14:textId="0F80CB0F" w:rsidR="00D66CE9" w:rsidRPr="00D66CE9" w:rsidRDefault="00D66CE9" w:rsidP="00D66CE9">
            <w:pPr>
              <w:pStyle w:val="PanelTableHeading"/>
            </w:pPr>
            <w:r w:rsidRPr="00D66CE9">
              <w:t xml:space="preserve">Panel:  </w:t>
            </w:r>
            <w:r>
              <w:t>Additional Document</w:t>
            </w:r>
          </w:p>
        </w:tc>
      </w:tr>
      <w:tr w:rsidR="00D66CE9" w:rsidRPr="00F21064" w14:paraId="1BB49ED3" w14:textId="77777777" w:rsidTr="00832A8A">
        <w:trPr>
          <w:trHeight w:val="567"/>
          <w:tblHeader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58954E0D" w14:textId="77777777" w:rsidR="00D66CE9" w:rsidRPr="00D66CE9" w:rsidRDefault="00D66CE9" w:rsidP="00D66CE9">
            <w:pPr>
              <w:pStyle w:val="PanelTableSubheading"/>
            </w:pPr>
            <w:r w:rsidRPr="00D66CE9">
              <w:t>Field:</w:t>
            </w:r>
          </w:p>
        </w:tc>
        <w:tc>
          <w:tcPr>
            <w:tcW w:w="58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2E0233C" w14:textId="77777777" w:rsidR="00D66CE9" w:rsidRPr="00D66CE9" w:rsidRDefault="00D66CE9" w:rsidP="00D66CE9">
            <w:pPr>
              <w:pStyle w:val="PanelTableSubheading"/>
            </w:pPr>
            <w:r w:rsidRPr="00D66CE9">
              <w:t>Action:</w:t>
            </w:r>
          </w:p>
        </w:tc>
      </w:tr>
      <w:tr w:rsidR="00D66CE9" w:rsidRPr="00F21064" w14:paraId="5B26729F" w14:textId="77777777" w:rsidTr="00832A8A">
        <w:trPr>
          <w:trHeight w:val="615"/>
        </w:trPr>
        <w:tc>
          <w:tcPr>
            <w:tcW w:w="340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B3DB906" w14:textId="77777777" w:rsidR="00D66CE9" w:rsidRPr="00D66CE9" w:rsidRDefault="00D66CE9" w:rsidP="00D66CE9">
            <w:pPr>
              <w:pStyle w:val="Text-BoldAll"/>
            </w:pPr>
            <w:r w:rsidRPr="00D66CE9">
              <w:t>Code / Name</w:t>
            </w:r>
          </w:p>
        </w:tc>
        <w:tc>
          <w:tcPr>
            <w:tcW w:w="580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9F01A1D" w14:textId="77777777" w:rsidR="00D66CE9" w:rsidRPr="00D66CE9" w:rsidRDefault="00D66CE9" w:rsidP="00D66CE9">
            <w:pPr>
              <w:pStyle w:val="Text"/>
            </w:pPr>
            <w:r w:rsidRPr="00D66CE9">
              <w:t>Type name and select additional document(s).</w:t>
            </w:r>
          </w:p>
        </w:tc>
      </w:tr>
      <w:tr w:rsidR="00D66CE9" w:rsidRPr="00F21064" w14:paraId="3B896AEA" w14:textId="77777777" w:rsidTr="00832A8A">
        <w:trPr>
          <w:trHeight w:val="15"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D081E6B" w14:textId="77777777" w:rsidR="00D66CE9" w:rsidRPr="00D66CE9" w:rsidRDefault="00D66CE9" w:rsidP="00D66CE9">
            <w:pPr>
              <w:pStyle w:val="Text-BoldAll"/>
            </w:pPr>
            <w:r w:rsidRPr="00D66CE9">
              <w:t>Upload Documents</w:t>
            </w:r>
          </w:p>
        </w:tc>
        <w:tc>
          <w:tcPr>
            <w:tcW w:w="58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B83D4D9" w14:textId="77777777" w:rsidR="00D66CE9" w:rsidRPr="00D66CE9" w:rsidRDefault="00D66CE9" w:rsidP="00D66CE9">
            <w:pPr>
              <w:pStyle w:val="Text"/>
            </w:pPr>
            <w:r w:rsidRPr="00D66CE9">
              <w:t xml:space="preserve">Click:  </w:t>
            </w:r>
            <w:r w:rsidRPr="00D66CE9">
              <w:rPr>
                <w:rStyle w:val="Text-BoldName"/>
              </w:rPr>
              <w:t>Choose File</w:t>
            </w:r>
            <w:r w:rsidRPr="00D66CE9">
              <w:t xml:space="preserve"> and attach PDF document.</w:t>
            </w:r>
          </w:p>
        </w:tc>
      </w:tr>
    </w:tbl>
    <w:p w14:paraId="6B002CEE" w14:textId="77777777" w:rsidR="00D66CE9" w:rsidRPr="00D66CE9" w:rsidRDefault="00D66CE9" w:rsidP="00D66CE9">
      <w:pPr>
        <w:pStyle w:val="Text-StepResult"/>
      </w:pPr>
    </w:p>
    <w:tbl>
      <w:tblPr>
        <w:tblStyle w:val="TableGrid"/>
        <w:tblW w:w="9210" w:type="dxa"/>
        <w:tblInd w:w="4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08"/>
      </w:tblGrid>
      <w:tr w:rsidR="00253FDC" w14:paraId="44E417F9" w14:textId="77777777" w:rsidTr="00387D00">
        <w:trPr>
          <w:trHeight w:val="567"/>
          <w:tblHeader/>
        </w:trPr>
        <w:tc>
          <w:tcPr>
            <w:tcW w:w="921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58F48AE" w14:textId="4DBFB219" w:rsidR="00253FDC" w:rsidRPr="00253FDC" w:rsidRDefault="00253FDC" w:rsidP="00253FDC">
            <w:pPr>
              <w:pStyle w:val="PanelTableHeading"/>
            </w:pPr>
            <w:r w:rsidRPr="00253FDC">
              <w:t xml:space="preserve">Panel:  </w:t>
            </w:r>
            <w:r w:rsidR="00D66CE9">
              <w:t>Electronic Signature Consent</w:t>
            </w:r>
          </w:p>
        </w:tc>
      </w:tr>
      <w:tr w:rsidR="00253FDC" w14:paraId="556B04C3" w14:textId="77777777" w:rsidTr="00387D00">
        <w:trPr>
          <w:trHeight w:val="567"/>
          <w:tblHeader/>
        </w:trPr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7D788059" w14:textId="77777777" w:rsidR="00253FDC" w:rsidRPr="00253FDC" w:rsidRDefault="00253FDC" w:rsidP="00253FDC">
            <w:pPr>
              <w:pStyle w:val="PanelTableSubheading"/>
            </w:pPr>
            <w:r w:rsidRPr="00253FDC">
              <w:t>Field:</w:t>
            </w:r>
          </w:p>
        </w:tc>
        <w:tc>
          <w:tcPr>
            <w:tcW w:w="58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386C99"/>
              <w:right w:val="single" w:sz="4" w:space="0" w:color="BFBFBF" w:themeColor="background1" w:themeShade="BF"/>
            </w:tcBorders>
            <w:shd w:val="clear" w:color="auto" w:fill="EDEDED"/>
            <w:hideMark/>
          </w:tcPr>
          <w:p w14:paraId="12E0CED2" w14:textId="77777777" w:rsidR="00253FDC" w:rsidRPr="00253FDC" w:rsidRDefault="00253FDC" w:rsidP="00253FDC">
            <w:pPr>
              <w:pStyle w:val="PanelTableSubheading"/>
            </w:pPr>
            <w:r w:rsidRPr="00253FDC">
              <w:t>Action:</w:t>
            </w:r>
          </w:p>
        </w:tc>
      </w:tr>
      <w:tr w:rsidR="00253FDC" w14:paraId="431DEC8A" w14:textId="77777777" w:rsidTr="00387D00">
        <w:trPr>
          <w:trHeight w:val="615"/>
        </w:trPr>
        <w:tc>
          <w:tcPr>
            <w:tcW w:w="3402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5A288B5" w14:textId="160F996E" w:rsidR="00253FDC" w:rsidRPr="00253FDC" w:rsidRDefault="00253FDC" w:rsidP="00253FDC">
            <w:pPr>
              <w:pStyle w:val="Text-BoldAll"/>
            </w:pPr>
            <w:r w:rsidRPr="00253FDC">
              <w:t>Electronic Signature Consent</w:t>
            </w:r>
          </w:p>
        </w:tc>
        <w:tc>
          <w:tcPr>
            <w:tcW w:w="5808" w:type="dxa"/>
            <w:tcBorders>
              <w:top w:val="single" w:sz="18" w:space="0" w:color="386C9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4B3EE99" w14:textId="77777777" w:rsidR="00253FDC" w:rsidRDefault="00253FDC" w:rsidP="00253FDC">
            <w:pPr>
              <w:pStyle w:val="Text"/>
            </w:pPr>
            <w:r w:rsidRPr="00253FDC">
              <w:t>Select checkbox if required.</w:t>
            </w:r>
          </w:p>
          <w:p w14:paraId="0D35885B" w14:textId="77777777" w:rsidR="00253FDC" w:rsidRPr="00253FDC" w:rsidRDefault="00253FDC" w:rsidP="00253FDC">
            <w:pPr>
              <w:pStyle w:val="CalloutHeadingNote"/>
            </w:pPr>
            <w:r w:rsidRPr="00253FDC" w:rsidDel="00C7174C">
              <w:t>Note:</w:t>
            </w:r>
          </w:p>
          <w:p w14:paraId="47632F64" w14:textId="2CBD2F29" w:rsidR="00253FDC" w:rsidRPr="00253FDC" w:rsidRDefault="000124C1" w:rsidP="00253FDC">
            <w:pPr>
              <w:pStyle w:val="Text"/>
            </w:pPr>
            <w:r>
              <w:t>Field displays if</w:t>
            </w:r>
            <w:r w:rsidR="00253FDC" w:rsidRPr="00253FDC">
              <w:t xml:space="preserve"> </w:t>
            </w:r>
            <w:r w:rsidR="00253FDC" w:rsidRPr="00253FDC">
              <w:rPr>
                <w:rStyle w:val="Text-BoldName"/>
              </w:rPr>
              <w:t>Court Issued</w:t>
            </w:r>
            <w:r>
              <w:t xml:space="preserve"> selected in </w:t>
            </w:r>
            <w:r w:rsidRPr="000124C1">
              <w:rPr>
                <w:rStyle w:val="Text-BoldName"/>
              </w:rPr>
              <w:t>What would you like to do</w:t>
            </w:r>
            <w:r>
              <w:rPr>
                <w:rStyle w:val="Text-BoldName"/>
              </w:rPr>
              <w:t>?</w:t>
            </w:r>
            <w:r w:rsidRPr="000124C1">
              <w:rPr>
                <w:rStyle w:val="Text-BoldName"/>
              </w:rPr>
              <w:t xml:space="preserve"> </w:t>
            </w:r>
            <w:r>
              <w:t xml:space="preserve">field. </w:t>
            </w:r>
          </w:p>
        </w:tc>
      </w:tr>
    </w:tbl>
    <w:p w14:paraId="2BA0DB19" w14:textId="77777777" w:rsidR="00052629" w:rsidRPr="00052629" w:rsidRDefault="00052629" w:rsidP="00052629">
      <w:pPr>
        <w:pStyle w:val="Text-Step"/>
      </w:pPr>
      <w:r w:rsidRPr="00052629">
        <w:t>Is fee required?</w:t>
      </w:r>
    </w:p>
    <w:tbl>
      <w:tblPr>
        <w:tblStyle w:val="TableGrid"/>
        <w:tblW w:w="0" w:type="auto"/>
        <w:tblInd w:w="42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50"/>
        <w:gridCol w:w="8351"/>
      </w:tblGrid>
      <w:tr w:rsidR="00052629" w14:paraId="71ABF74A" w14:textId="77777777" w:rsidTr="00BD3904">
        <w:tc>
          <w:tcPr>
            <w:tcW w:w="850" w:type="dxa"/>
            <w:shd w:val="clear" w:color="auto" w:fill="EDEDED"/>
          </w:tcPr>
          <w:p w14:paraId="550223B9" w14:textId="77777777" w:rsidR="00052629" w:rsidRPr="00052629" w:rsidRDefault="00052629" w:rsidP="00052629">
            <w:pPr>
              <w:pStyle w:val="PanelTableSubheading"/>
            </w:pPr>
            <w:r w:rsidRPr="00052629">
              <w:t>If</w:t>
            </w:r>
          </w:p>
        </w:tc>
        <w:tc>
          <w:tcPr>
            <w:tcW w:w="8351" w:type="dxa"/>
            <w:shd w:val="clear" w:color="auto" w:fill="EDEDED"/>
          </w:tcPr>
          <w:p w14:paraId="4E2161A6" w14:textId="77777777" w:rsidR="00052629" w:rsidRPr="00052629" w:rsidRDefault="00052629" w:rsidP="00052629">
            <w:pPr>
              <w:pStyle w:val="PanelTableSubheading"/>
            </w:pPr>
            <w:r w:rsidRPr="00052629">
              <w:t>Then</w:t>
            </w:r>
          </w:p>
        </w:tc>
      </w:tr>
      <w:tr w:rsidR="00052629" w14:paraId="4247DDF6" w14:textId="77777777" w:rsidTr="00BD3904">
        <w:tc>
          <w:tcPr>
            <w:tcW w:w="850" w:type="dxa"/>
            <w:tcMar>
              <w:top w:w="57" w:type="dxa"/>
              <w:bottom w:w="57" w:type="dxa"/>
            </w:tcMar>
          </w:tcPr>
          <w:p w14:paraId="6D3AD7DA" w14:textId="77777777" w:rsidR="00052629" w:rsidRPr="00052629" w:rsidRDefault="00052629" w:rsidP="00052629">
            <w:pPr>
              <w:rPr>
                <w:rStyle w:val="Text-BoldName"/>
              </w:rPr>
            </w:pPr>
            <w:r w:rsidRPr="00052629">
              <w:rPr>
                <w:rStyle w:val="Text-BoldName"/>
              </w:rPr>
              <w:t>Yes</w:t>
            </w:r>
          </w:p>
        </w:tc>
        <w:tc>
          <w:tcPr>
            <w:tcW w:w="8351" w:type="dxa"/>
            <w:tcMar>
              <w:top w:w="57" w:type="dxa"/>
              <w:bottom w:w="57" w:type="dxa"/>
            </w:tcMar>
          </w:tcPr>
          <w:p w14:paraId="0577BDB6" w14:textId="77777777" w:rsidR="00052629" w:rsidRPr="00052629" w:rsidRDefault="00052629" w:rsidP="00052629">
            <w:pPr>
              <w:pStyle w:val="Text"/>
            </w:pPr>
            <w:r w:rsidRPr="00052629">
              <w:t xml:space="preserve">Click:  </w:t>
            </w:r>
            <w:r w:rsidRPr="00052629">
              <w:rPr>
                <w:rStyle w:val="Text-BoldName"/>
              </w:rPr>
              <w:t>Proceed</w:t>
            </w:r>
          </w:p>
          <w:p w14:paraId="5DB597CD" w14:textId="77777777" w:rsidR="00052629" w:rsidRPr="00052629" w:rsidRDefault="00052629" w:rsidP="00052629">
            <w:pPr>
              <w:pStyle w:val="CalloutHeadingResource"/>
            </w:pPr>
            <w:r w:rsidRPr="00052629">
              <w:t>Resource:</w:t>
            </w:r>
          </w:p>
          <w:p w14:paraId="1A8D8584" w14:textId="77777777" w:rsidR="00052629" w:rsidRPr="00052629" w:rsidRDefault="00052629" w:rsidP="00052629">
            <w:pPr>
              <w:pStyle w:val="CalloutText"/>
            </w:pPr>
            <w:r w:rsidRPr="00052629">
              <w:t xml:space="preserve">See Quick Reference Guide:  </w:t>
            </w:r>
            <w:r w:rsidRPr="00052629">
              <w:rPr>
                <w:rStyle w:val="Text-BoldName"/>
              </w:rPr>
              <w:t>Make payment</w:t>
            </w:r>
          </w:p>
        </w:tc>
      </w:tr>
      <w:tr w:rsidR="00052629" w14:paraId="63B57932" w14:textId="77777777" w:rsidTr="00BD3904">
        <w:tc>
          <w:tcPr>
            <w:tcW w:w="850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5A1B0B5F" w14:textId="77777777" w:rsidR="00052629" w:rsidRPr="00052629" w:rsidRDefault="00052629" w:rsidP="00052629">
            <w:r w:rsidRPr="00052629">
              <w:rPr>
                <w:rStyle w:val="Text-BoldName"/>
              </w:rPr>
              <w:t>No</w:t>
            </w:r>
          </w:p>
        </w:tc>
        <w:tc>
          <w:tcPr>
            <w:tcW w:w="8351" w:type="dxa"/>
            <w:tcBorders>
              <w:bottom w:val="single" w:sz="4" w:space="0" w:color="BFBFBF" w:themeColor="background1" w:themeShade="BF"/>
            </w:tcBorders>
            <w:tcMar>
              <w:top w:w="57" w:type="dxa"/>
              <w:bottom w:w="57" w:type="dxa"/>
            </w:tcMar>
          </w:tcPr>
          <w:p w14:paraId="5A900FA8" w14:textId="77777777" w:rsidR="00052629" w:rsidRPr="00052629" w:rsidRDefault="00052629" w:rsidP="00052629">
            <w:pPr>
              <w:pStyle w:val="Text"/>
            </w:pPr>
            <w:r w:rsidRPr="00052629">
              <w:t>Go to next step</w:t>
            </w:r>
          </w:p>
        </w:tc>
      </w:tr>
    </w:tbl>
    <w:p w14:paraId="65A28610" w14:textId="77777777" w:rsidR="00FA05ED" w:rsidRDefault="00FA05ED">
      <w:pPr>
        <w:rPr>
          <w:szCs w:val="24"/>
        </w:rPr>
      </w:pPr>
      <w:r>
        <w:br w:type="page"/>
      </w:r>
    </w:p>
    <w:p w14:paraId="0898CFB4" w14:textId="0EBF8D75" w:rsidR="00052629" w:rsidRPr="00261DA3" w:rsidRDefault="00052629" w:rsidP="00261DA3">
      <w:pPr>
        <w:pStyle w:val="Text-Step"/>
        <w:rPr>
          <w:rStyle w:val="Text-BoldName"/>
          <w:b w:val="0"/>
          <w:bCs w:val="0"/>
          <w:color w:val="auto"/>
        </w:rPr>
      </w:pPr>
      <w:r w:rsidRPr="00261DA3">
        <w:lastRenderedPageBreak/>
        <w:t xml:space="preserve">Click:  </w:t>
      </w:r>
      <w:r w:rsidRPr="00261DA3">
        <w:rPr>
          <w:rStyle w:val="Text-BoldName"/>
        </w:rPr>
        <w:t>Proceed</w:t>
      </w:r>
    </w:p>
    <w:p w14:paraId="103EB5C8" w14:textId="63EDB204" w:rsidR="00052629" w:rsidRDefault="00052629" w:rsidP="00052629">
      <w:pPr>
        <w:pStyle w:val="Text-StepResult"/>
      </w:pPr>
      <w:r w:rsidRPr="00052629">
        <w:rPr>
          <w:rStyle w:val="Text-BoldName"/>
        </w:rPr>
        <w:t>Confirmation of Filing</w:t>
      </w:r>
      <w:r w:rsidRPr="00052629">
        <w:t xml:space="preserve"> screen displays:</w:t>
      </w:r>
    </w:p>
    <w:p w14:paraId="1DF2BAC8" w14:textId="56C531D8" w:rsidR="00052629" w:rsidRDefault="00052629" w:rsidP="00052629">
      <w:pPr>
        <w:pStyle w:val="Text-StepResultImage"/>
      </w:pPr>
      <w:r w:rsidRPr="00052629">
        <w:rPr>
          <w:noProof/>
        </w:rPr>
        <w:drawing>
          <wp:inline distT="0" distB="0" distL="0" distR="0" wp14:anchorId="6615FE0A" wp14:editId="3882B779">
            <wp:extent cx="5850000" cy="3862800"/>
            <wp:effectExtent l="19050" t="19050" r="17780" b="23495"/>
            <wp:docPr id="14735167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16741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86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21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"/>
        <w:gridCol w:w="8141"/>
      </w:tblGrid>
      <w:tr w:rsidR="00052629" w:rsidRPr="000017C5" w14:paraId="27EDAC52" w14:textId="77777777" w:rsidTr="00BD3904">
        <w:tc>
          <w:tcPr>
            <w:tcW w:w="1069" w:type="dxa"/>
            <w:hideMark/>
          </w:tcPr>
          <w:p w14:paraId="26B36EAE" w14:textId="77777777" w:rsidR="00052629" w:rsidRPr="00052629" w:rsidRDefault="00052629" w:rsidP="00052629">
            <w:r w:rsidRPr="00052629">
              <w:rPr>
                <w:noProof/>
              </w:rPr>
              <w:drawing>
                <wp:inline distT="0" distB="0" distL="0" distR="0" wp14:anchorId="1E95104E" wp14:editId="165AB5D4">
                  <wp:extent cx="540000" cy="540000"/>
                  <wp:effectExtent l="0" t="0" r="0" b="0"/>
                  <wp:docPr id="1192642988" name="Picture 119264298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hideMark/>
          </w:tcPr>
          <w:p w14:paraId="4CA9CC45" w14:textId="77777777" w:rsidR="00052629" w:rsidRPr="00052629" w:rsidRDefault="00052629" w:rsidP="00052629">
            <w:pPr>
              <w:pStyle w:val="CalloutHeadingNote"/>
            </w:pPr>
            <w:r w:rsidRPr="00052629">
              <w:t>Note:</w:t>
            </w:r>
          </w:p>
          <w:p w14:paraId="60B2C24A" w14:textId="1A20B05A" w:rsidR="00052629" w:rsidRPr="00052629" w:rsidRDefault="00052629" w:rsidP="00052629">
            <w:pPr>
              <w:pStyle w:val="Bullet1"/>
            </w:pPr>
            <w:r w:rsidRPr="00052629">
              <w:t xml:space="preserve">If </w:t>
            </w:r>
            <w:r w:rsidRPr="00052629">
              <w:rPr>
                <w:rStyle w:val="Text-BoldName"/>
              </w:rPr>
              <w:t>Court Issue</w:t>
            </w:r>
            <w:r w:rsidR="00EB67FD">
              <w:rPr>
                <w:rStyle w:val="Text-BoldName"/>
              </w:rPr>
              <w:t>d</w:t>
            </w:r>
            <w:r w:rsidRPr="00052629">
              <w:t xml:space="preserve"> selected:</w:t>
            </w:r>
          </w:p>
          <w:p w14:paraId="44D48C24" w14:textId="63E37CCA" w:rsidR="00052629" w:rsidRPr="00052629" w:rsidRDefault="00052629" w:rsidP="00052629">
            <w:pPr>
              <w:pStyle w:val="Bullet2"/>
            </w:pPr>
            <w:r w:rsidRPr="00052629">
              <w:t>document is</w:t>
            </w:r>
            <w:r w:rsidR="00FA05ED">
              <w:t xml:space="preserve"> generated and</w:t>
            </w:r>
            <w:r w:rsidRPr="00052629">
              <w:t xml:space="preserve"> placed in work queue for registry to review</w:t>
            </w:r>
          </w:p>
          <w:p w14:paraId="29111334" w14:textId="77777777" w:rsidR="00052629" w:rsidRPr="00052629" w:rsidRDefault="00052629" w:rsidP="00052629">
            <w:pPr>
              <w:pStyle w:val="Bullet2"/>
            </w:pPr>
            <w:r w:rsidRPr="00052629">
              <w:t xml:space="preserve">If approved, document is accessed through </w:t>
            </w:r>
            <w:r w:rsidRPr="00052629">
              <w:rPr>
                <w:rStyle w:val="Text-BoldName"/>
              </w:rPr>
              <w:t>My Account</w:t>
            </w:r>
            <w:r w:rsidRPr="00052629">
              <w:t xml:space="preserve"> screen</w:t>
            </w:r>
          </w:p>
          <w:p w14:paraId="290E62B6" w14:textId="38BF3F05" w:rsidR="00052629" w:rsidRPr="00052629" w:rsidRDefault="00052629" w:rsidP="00052629">
            <w:pPr>
              <w:pStyle w:val="Bullet1Space"/>
            </w:pPr>
            <w:r w:rsidRPr="00052629">
              <w:rPr>
                <w:rStyle w:val="Text-BoldName"/>
                <w:b w:val="0"/>
                <w:bCs w:val="0"/>
                <w:color w:val="auto"/>
              </w:rPr>
              <w:t xml:space="preserve">If </w:t>
            </w:r>
            <w:r>
              <w:rPr>
                <w:rStyle w:val="Text-BoldName"/>
              </w:rPr>
              <w:t>Previously</w:t>
            </w:r>
            <w:r w:rsidRPr="00052629">
              <w:rPr>
                <w:rStyle w:val="Text-BoldName"/>
              </w:rPr>
              <w:t xml:space="preserve"> Issued </w:t>
            </w:r>
            <w:r w:rsidRPr="00052629">
              <w:t xml:space="preserve">selected, </w:t>
            </w:r>
            <w:r w:rsidR="00FA05ED">
              <w:t>case number</w:t>
            </w:r>
            <w:r w:rsidRPr="00052629">
              <w:t xml:space="preserve"> is generated</w:t>
            </w:r>
          </w:p>
        </w:tc>
      </w:tr>
      <w:tr w:rsidR="00052629" w:rsidRPr="000017C5" w14:paraId="3FC7407B" w14:textId="77777777" w:rsidTr="00BD3904">
        <w:tc>
          <w:tcPr>
            <w:tcW w:w="1069" w:type="dxa"/>
          </w:tcPr>
          <w:p w14:paraId="63F89536" w14:textId="77777777" w:rsidR="00052629" w:rsidRPr="00052629" w:rsidRDefault="00052629" w:rsidP="00052629">
            <w:pPr>
              <w:pStyle w:val="CalloutSpace"/>
            </w:pPr>
          </w:p>
        </w:tc>
        <w:tc>
          <w:tcPr>
            <w:tcW w:w="8141" w:type="dxa"/>
          </w:tcPr>
          <w:p w14:paraId="52812723" w14:textId="77777777" w:rsidR="00052629" w:rsidRPr="00052629" w:rsidRDefault="00052629" w:rsidP="00052629">
            <w:pPr>
              <w:pStyle w:val="CalloutSpace"/>
            </w:pPr>
          </w:p>
        </w:tc>
      </w:tr>
      <w:tr w:rsidR="00052629" w:rsidRPr="000017C5" w14:paraId="572E197F" w14:textId="77777777" w:rsidTr="00BD3904">
        <w:tc>
          <w:tcPr>
            <w:tcW w:w="1069" w:type="dxa"/>
            <w:hideMark/>
          </w:tcPr>
          <w:p w14:paraId="5A01958F" w14:textId="77777777" w:rsidR="00052629" w:rsidRPr="00052629" w:rsidRDefault="00052629" w:rsidP="00052629">
            <w:r w:rsidRPr="00052629">
              <w:rPr>
                <w:noProof/>
              </w:rPr>
              <w:drawing>
                <wp:inline distT="0" distB="0" distL="0" distR="0" wp14:anchorId="129ED836" wp14:editId="2FC0E695">
                  <wp:extent cx="536400" cy="540000"/>
                  <wp:effectExtent l="0" t="0" r="0" b="0"/>
                  <wp:docPr id="1382313841" name="Picture 138231384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hideMark/>
          </w:tcPr>
          <w:p w14:paraId="09D377DA" w14:textId="77777777" w:rsidR="00052629" w:rsidRPr="00052629" w:rsidRDefault="00052629" w:rsidP="00052629">
            <w:pPr>
              <w:pStyle w:val="CalloutHeadingResource"/>
            </w:pPr>
            <w:r w:rsidRPr="00052629">
              <w:t>Resource:</w:t>
            </w:r>
          </w:p>
          <w:p w14:paraId="10A9A510" w14:textId="77777777" w:rsidR="00052629" w:rsidRPr="00052629" w:rsidRDefault="00052629" w:rsidP="00052629">
            <w:pPr>
              <w:pStyle w:val="CalloutText"/>
            </w:pPr>
            <w:r w:rsidRPr="00052629">
              <w:t xml:space="preserve">See Quick Reference Guide:  </w:t>
            </w:r>
            <w:r w:rsidRPr="00052629">
              <w:rPr>
                <w:rStyle w:val="Text-BoldName"/>
              </w:rPr>
              <w:t>Download document</w:t>
            </w:r>
          </w:p>
        </w:tc>
      </w:tr>
      <w:tr w:rsidR="000124C1" w:rsidRPr="000017C5" w14:paraId="3AEA894F" w14:textId="77777777" w:rsidTr="00BD3904">
        <w:tc>
          <w:tcPr>
            <w:tcW w:w="1069" w:type="dxa"/>
          </w:tcPr>
          <w:p w14:paraId="28281F32" w14:textId="77777777" w:rsidR="000124C1" w:rsidRPr="00052629" w:rsidRDefault="000124C1" w:rsidP="000124C1">
            <w:pPr>
              <w:pStyle w:val="CalloutSpace"/>
            </w:pPr>
          </w:p>
        </w:tc>
        <w:tc>
          <w:tcPr>
            <w:tcW w:w="8141" w:type="dxa"/>
          </w:tcPr>
          <w:p w14:paraId="26418726" w14:textId="77777777" w:rsidR="000124C1" w:rsidRPr="00052629" w:rsidRDefault="000124C1" w:rsidP="000124C1">
            <w:pPr>
              <w:pStyle w:val="CalloutSpace"/>
            </w:pPr>
          </w:p>
        </w:tc>
      </w:tr>
    </w:tbl>
    <w:p w14:paraId="0A62B5C0" w14:textId="33B61584" w:rsidR="00A90014" w:rsidRDefault="00A90014">
      <w:pPr>
        <w:rPr>
          <w:szCs w:val="24"/>
        </w:rPr>
      </w:pPr>
    </w:p>
    <w:p w14:paraId="6FDAB912" w14:textId="77777777" w:rsidR="00CE7929" w:rsidRDefault="00CE7929">
      <w:pPr>
        <w:rPr>
          <w:szCs w:val="24"/>
        </w:rPr>
      </w:pPr>
    </w:p>
    <w:sectPr w:rsidR="00CE7929" w:rsidSect="006B5AC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20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77708" w14:textId="77777777" w:rsidR="00E30A83" w:rsidRPr="009F125C" w:rsidRDefault="00E30A83" w:rsidP="009F125C">
      <w:r>
        <w:separator/>
      </w:r>
    </w:p>
  </w:endnote>
  <w:endnote w:type="continuationSeparator" w:id="0">
    <w:p w14:paraId="17955916" w14:textId="77777777" w:rsidR="00E30A83" w:rsidRPr="009F125C" w:rsidRDefault="00E30A83" w:rsidP="009F125C">
      <w:r>
        <w:continuationSeparator/>
      </w:r>
    </w:p>
  </w:endnote>
  <w:endnote w:type="continuationNotice" w:id="1">
    <w:p w14:paraId="00BA0F00" w14:textId="77777777" w:rsidR="00E30A83" w:rsidRDefault="00E30A83" w:rsidP="00A768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24EA9" w14:textId="77777777" w:rsidR="0013153B" w:rsidRDefault="0013153B">
    <w:pPr>
      <w:spacing w:before="0"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0" w:type="dxa"/>
      </w:tblCellMar>
      <w:tblLook w:val="04A0" w:firstRow="1" w:lastRow="0" w:firstColumn="1" w:lastColumn="0" w:noHBand="0" w:noVBand="1"/>
    </w:tblPr>
    <w:tblGrid>
      <w:gridCol w:w="3297"/>
      <w:gridCol w:w="3293"/>
      <w:gridCol w:w="3042"/>
    </w:tblGrid>
    <w:tr w:rsidR="00711065" w14:paraId="3C7F0B83" w14:textId="77777777" w:rsidTr="000D5BAF">
      <w:trPr>
        <w:jc w:val="center"/>
      </w:trPr>
      <w:tc>
        <w:tcPr>
          <w:tcW w:w="3297" w:type="dxa"/>
          <w:vAlign w:val="center"/>
        </w:tcPr>
        <w:p w14:paraId="59062118" w14:textId="77777777" w:rsidR="00711065" w:rsidRPr="007260B7" w:rsidRDefault="00711065" w:rsidP="00292CB4"/>
      </w:tc>
      <w:tc>
        <w:tcPr>
          <w:tcW w:w="3293" w:type="dxa"/>
          <w:vAlign w:val="center"/>
        </w:tcPr>
        <w:p w14:paraId="5B306D62" w14:textId="77777777" w:rsidR="00711065" w:rsidRPr="00B93CDE" w:rsidRDefault="00711065" w:rsidP="00292CB4"/>
      </w:tc>
      <w:tc>
        <w:tcPr>
          <w:tcW w:w="3042" w:type="dxa"/>
          <w:vAlign w:val="center"/>
        </w:tcPr>
        <w:p w14:paraId="6BE1365F" w14:textId="77777777" w:rsidR="00711065" w:rsidRDefault="00711065" w:rsidP="00292CB4"/>
        <w:p w14:paraId="39EFB853" w14:textId="77777777" w:rsidR="00711065" w:rsidRPr="00292CB4" w:rsidRDefault="00711065" w:rsidP="00292CB4">
          <w:pPr>
            <w:pStyle w:val="00FooterPageNumber"/>
          </w:pPr>
          <w:r w:rsidRPr="00BE02C8">
            <w:t xml:space="preserve">| </w:t>
          </w:r>
          <w:r w:rsidRPr="00292CB4">
            <w:fldChar w:fldCharType="begin"/>
          </w:r>
          <w:r w:rsidRPr="00292CB4">
            <w:instrText xml:space="preserve"> PAGE   \* MERGEFORMAT </w:instrText>
          </w:r>
          <w:r w:rsidRPr="00292CB4">
            <w:fldChar w:fldCharType="separate"/>
          </w:r>
          <w:r w:rsidRPr="00292CB4">
            <w:t>1</w:t>
          </w:r>
          <w:r w:rsidRPr="00292CB4">
            <w:fldChar w:fldCharType="end"/>
          </w:r>
        </w:p>
      </w:tc>
    </w:tr>
  </w:tbl>
  <w:p w14:paraId="70E985BE" w14:textId="70BC6967" w:rsidR="00711065" w:rsidRPr="00DA55C5" w:rsidRDefault="006C41FA" w:rsidP="00DA55C5">
    <w:r w:rsidRPr="00292CB4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E72BF96" wp14:editId="593DE8CA">
              <wp:simplePos x="0" y="0"/>
              <wp:positionH relativeFrom="column">
                <wp:posOffset>-5715</wp:posOffset>
              </wp:positionH>
              <wp:positionV relativeFrom="paragraph">
                <wp:posOffset>-573405</wp:posOffset>
              </wp:positionV>
              <wp:extent cx="6120000" cy="495300"/>
              <wp:effectExtent l="0" t="0" r="33655" b="0"/>
              <wp:wrapNone/>
              <wp:docPr id="244" name="Group 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0" cy="495300"/>
                        <a:chOff x="0" y="0"/>
                        <a:chExt cx="6120000" cy="495300"/>
                      </a:xfrm>
                    </wpg:grpSpPr>
                    <wps:wsp>
                      <wps:cNvPr id="25" name="Straight Connector 25"/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86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3" name="Text Box 243"/>
                      <wps:cNvSpPr txBox="1"/>
                      <wps:spPr>
                        <a:xfrm>
                          <a:off x="0" y="104775"/>
                          <a:ext cx="521208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Subject"/>
                              <w:tag w:val=""/>
                              <w:id w:val="-141692782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5F51B7F3" w14:textId="299ED421" w:rsidR="000D5BAF" w:rsidRPr="00A7680A" w:rsidRDefault="00410E4A" w:rsidP="005B3C05">
                                <w:pPr>
                                  <w:pStyle w:val="00Footer"/>
                                </w:pPr>
                                <w:r>
                                  <w:t>Portal Quick Reference Guide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72BF96" id="Group 244" o:spid="_x0000_s1037" style="position:absolute;margin-left:-.45pt;margin-top:-45.15pt;width:481.9pt;height:39pt;z-index:251658241" coordsize="6120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">
              <v:line id="Straight Connector 25" o:spid="_x0000_s1038" style="position:absolute;visibility:visible;mso-wrap-style:square" from="0,0" to="61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" strokecolor="#386c99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39" type="#_x0000_t202" style="position:absolute;top:1047;width:52120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" filled="f" stroked="f" strokeweight=".5pt">
                <v:textbox inset="0">
                  <w:txbxContent>
                    <w:sdt>
                      <w:sdtPr>
                        <w:alias w:val="Subject"/>
                        <w:tag w:val=""/>
                        <w:id w:val="-141692782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5F51B7F3" w14:textId="299ED421" w:rsidR="000D5BAF" w:rsidRPr="00A7680A" w:rsidRDefault="00410E4A" w:rsidP="005B3C05">
                          <w:pPr>
                            <w:pStyle w:val="00Footer"/>
                          </w:pPr>
                          <w:r>
                            <w:t>Portal Quick Reference Guide</w:t>
                          </w:r>
                        </w:p>
                      </w:sdtContent>
                    </w:sdt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8F71C" w14:textId="77777777" w:rsidR="00154D2B" w:rsidRDefault="00154D2B" w:rsidP="00DA55C5"/>
  <w:p w14:paraId="37CCDBFE" w14:textId="77777777" w:rsidR="00154D2B" w:rsidRDefault="00154D2B" w:rsidP="00DA55C5"/>
  <w:p w14:paraId="49206BA0" w14:textId="77777777" w:rsidR="00154D2B" w:rsidRDefault="00154D2B" w:rsidP="00DA55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E5874" w14:textId="77777777" w:rsidR="00E30A83" w:rsidRPr="009F125C" w:rsidRDefault="00E30A83" w:rsidP="009F125C">
      <w:r>
        <w:separator/>
      </w:r>
    </w:p>
  </w:footnote>
  <w:footnote w:type="continuationSeparator" w:id="0">
    <w:p w14:paraId="6B5C0551" w14:textId="77777777" w:rsidR="00E30A83" w:rsidRPr="009F125C" w:rsidRDefault="00E30A83" w:rsidP="009F125C">
      <w:r>
        <w:continuationSeparator/>
      </w:r>
    </w:p>
  </w:footnote>
  <w:footnote w:type="continuationNotice" w:id="1">
    <w:p w14:paraId="22C5E91E" w14:textId="77777777" w:rsidR="00E30A83" w:rsidRDefault="00E30A83" w:rsidP="00A768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4C706" w14:textId="77777777" w:rsidR="0013153B" w:rsidRDefault="0013153B">
    <w:pPr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EC55D" w14:textId="77777777" w:rsidR="00711065" w:rsidRPr="0026035E" w:rsidRDefault="007D47C4" w:rsidP="0026035E">
    <w:r w:rsidRPr="00292CB4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FACDCBD" wp14:editId="00946D9E">
              <wp:simplePos x="0" y="0"/>
              <wp:positionH relativeFrom="column">
                <wp:posOffset>-8890</wp:posOffset>
              </wp:positionH>
              <wp:positionV relativeFrom="paragraph">
                <wp:posOffset>-303318</wp:posOffset>
              </wp:positionV>
              <wp:extent cx="6120000" cy="993609"/>
              <wp:effectExtent l="0" t="0" r="0" b="0"/>
              <wp:wrapNone/>
              <wp:docPr id="507" name="Group 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0" cy="993609"/>
                        <a:chOff x="314325" y="-153822"/>
                        <a:chExt cx="6120000" cy="993609"/>
                      </a:xfrm>
                    </wpg:grpSpPr>
                    <wps:wsp>
                      <wps:cNvPr id="23" name="Text Box 23"/>
                      <wps:cNvSpPr txBox="1"/>
                      <wps:spPr>
                        <a:xfrm>
                          <a:off x="314325" y="-153822"/>
                          <a:ext cx="4819650" cy="883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Title"/>
                              <w:tag w:val=""/>
                              <w:id w:val="-1069653653"/>
                              <w:lock w:val="sdtLocked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79BD02D" w14:textId="68C51DF4" w:rsidR="00711065" w:rsidRPr="00A7680A" w:rsidRDefault="006763FA" w:rsidP="00657916">
                                <w:pPr>
                                  <w:pStyle w:val="00Header"/>
                                </w:pPr>
                                <w:r>
                                  <w:t>File Charge and Warrant to Arrest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4" descr="Logo, 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58765" y="72964"/>
                          <a:ext cx="1075430" cy="4301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Rectangle 21"/>
                      <wps:cNvSpPr/>
                      <wps:spPr>
                        <a:xfrm>
                          <a:off x="314325" y="818187"/>
                          <a:ext cx="6120000" cy="21600"/>
                        </a:xfrm>
                        <a:prstGeom prst="rect">
                          <a:avLst/>
                        </a:prstGeom>
                        <a:solidFill>
                          <a:srgbClr val="386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ACDCBD" id="Group 507" o:spid="_x0000_s1033" style="position:absolute;margin-left:-.7pt;margin-top:-23.9pt;width:481.9pt;height:78.25pt;z-index:251658240;mso-width-relative:margin;mso-height-relative:margin" coordorigin="3143,-1538" coordsize="61200,9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4" type="#_x0000_t202" style="position:absolute;left:3143;top:-1538;width:48196;height:8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" filled="f" stroked="f" strokeweight=".5pt">
                <v:textbox inset="0">
                  <w:txbxContent>
                    <w:sdt>
                      <w:sdtPr>
                        <w:alias w:val="Title"/>
                        <w:tag w:val=""/>
                        <w:id w:val="-1069653653"/>
                        <w:lock w:val="sdtLocked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579BD02D" w14:textId="68C51DF4" w:rsidR="00711065" w:rsidRPr="00A7680A" w:rsidRDefault="006763FA" w:rsidP="00657916">
                          <w:pPr>
                            <w:pStyle w:val="00Header"/>
                          </w:pPr>
                          <w:r>
                            <w:t>File Charge and Warrant to Arrest</w:t>
                          </w:r>
                        </w:p>
                      </w:sdtContent>
                    </w:sdt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5" type="#_x0000_t75" alt="Logo, icon&#10;&#10;Description automatically generated" style="position:absolute;left:53587;top:729;width:10754;height: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">
                <v:imagedata r:id="rId2" o:title="Logo, icon&#10;&#10;Description automatically generated"/>
              </v:shape>
              <v:rect id="Rectangle 21" o:spid="_x0000_s1036" style="position:absolute;left:3143;top:8181;width:61200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" fillcolor="#386c99" stroked="f" strokeweight="1pt"/>
            </v:group>
          </w:pict>
        </mc:Fallback>
      </mc:AlternateContent>
    </w:r>
  </w:p>
  <w:p w14:paraId="2C167766" w14:textId="77777777" w:rsidR="00711065" w:rsidRDefault="00711065" w:rsidP="00DE0676">
    <w:pPr>
      <w:pStyle w:val="00Header"/>
    </w:pPr>
  </w:p>
  <w:p w14:paraId="74EF4C22" w14:textId="77777777" w:rsidR="002F0CDC" w:rsidRDefault="002F0CDC" w:rsidP="00DE0676">
    <w:pPr>
      <w:pStyle w:val="00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358CE" w14:textId="77777777" w:rsidR="0013153B" w:rsidRDefault="0013153B">
    <w:pPr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5F5E"/>
    <w:multiLevelType w:val="hybridMultilevel"/>
    <w:tmpl w:val="DF5A1D1C"/>
    <w:lvl w:ilvl="0" w:tplc="1526AE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0506A"/>
    <w:multiLevelType w:val="hybridMultilevel"/>
    <w:tmpl w:val="4A2C1294"/>
    <w:lvl w:ilvl="0" w:tplc="499C4AB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B676B"/>
    <w:multiLevelType w:val="hybridMultilevel"/>
    <w:tmpl w:val="DE6678E4"/>
    <w:lvl w:ilvl="0" w:tplc="501A8666">
      <w:start w:val="1"/>
      <w:numFmt w:val="decimal"/>
      <w:pStyle w:val="Text-Step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D33375"/>
    <w:multiLevelType w:val="hybridMultilevel"/>
    <w:tmpl w:val="7FD0BC30"/>
    <w:lvl w:ilvl="0" w:tplc="07802554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68F95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C5857"/>
    <w:multiLevelType w:val="hybridMultilevel"/>
    <w:tmpl w:val="DFC2B1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44F430">
      <w:start w:val="1"/>
      <w:numFmt w:val="bullet"/>
      <w:pStyle w:val="Bullet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550123">
    <w:abstractNumId w:val="2"/>
  </w:num>
  <w:num w:numId="2" w16cid:durableId="462240195">
    <w:abstractNumId w:val="3"/>
  </w:num>
  <w:num w:numId="3" w16cid:durableId="650133974">
    <w:abstractNumId w:val="0"/>
  </w:num>
  <w:num w:numId="4" w16cid:durableId="1378629397">
    <w:abstractNumId w:val="4"/>
  </w:num>
  <w:num w:numId="5" w16cid:durableId="1402752405">
    <w:abstractNumId w:val="1"/>
  </w:num>
  <w:num w:numId="6" w16cid:durableId="1612665563">
    <w:abstractNumId w:val="2"/>
    <w:lvlOverride w:ilvl="0">
      <w:startOverride w:val="1"/>
    </w:lvlOverride>
  </w:num>
  <w:num w:numId="7" w16cid:durableId="1276867803">
    <w:abstractNumId w:val="2"/>
    <w:lvlOverride w:ilvl="0">
      <w:startOverride w:val="1"/>
    </w:lvlOverride>
  </w:num>
  <w:num w:numId="8" w16cid:durableId="1894776847">
    <w:abstractNumId w:val="2"/>
    <w:lvlOverride w:ilvl="0">
      <w:startOverride w:val="1"/>
    </w:lvlOverride>
  </w:num>
  <w:num w:numId="9" w16cid:durableId="4398814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553082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02592826">
    <w:abstractNumId w:val="3"/>
  </w:num>
  <w:num w:numId="12" w16cid:durableId="1349020733">
    <w:abstractNumId w:val="2"/>
  </w:num>
  <w:num w:numId="13" w16cid:durableId="1329794789">
    <w:abstractNumId w:val="2"/>
    <w:lvlOverride w:ilvl="0">
      <w:startOverride w:val="4"/>
    </w:lvlOverride>
  </w:num>
  <w:num w:numId="14" w16cid:durableId="629168973">
    <w:abstractNumId w:val="2"/>
    <w:lvlOverride w:ilvl="0">
      <w:startOverride w:val="1"/>
    </w:lvlOverride>
  </w:num>
  <w:num w:numId="15" w16cid:durableId="1634020212">
    <w:abstractNumId w:val="2"/>
    <w:lvlOverride w:ilvl="0">
      <w:startOverride w:val="1"/>
    </w:lvlOverride>
  </w:num>
  <w:num w:numId="16" w16cid:durableId="685254328">
    <w:abstractNumId w:val="2"/>
    <w:lvlOverride w:ilvl="0">
      <w:startOverride w:val="1"/>
    </w:lvlOverride>
  </w:num>
  <w:num w:numId="17" w16cid:durableId="1594780689">
    <w:abstractNumId w:val="2"/>
    <w:lvlOverride w:ilvl="0">
      <w:startOverride w:val="1"/>
    </w:lvlOverride>
  </w:num>
  <w:num w:numId="18" w16cid:durableId="186993661">
    <w:abstractNumId w:val="2"/>
    <w:lvlOverride w:ilvl="0">
      <w:startOverride w:val="1"/>
    </w:lvlOverride>
  </w:num>
  <w:num w:numId="19" w16cid:durableId="1365980605">
    <w:abstractNumId w:val="2"/>
    <w:lvlOverride w:ilvl="0">
      <w:startOverride w:val="1"/>
    </w:lvlOverride>
  </w:num>
  <w:num w:numId="20" w16cid:durableId="421801425">
    <w:abstractNumId w:val="2"/>
    <w:lvlOverride w:ilvl="0">
      <w:startOverride w:val="1"/>
    </w:lvlOverride>
  </w:num>
  <w:num w:numId="21" w16cid:durableId="26564888">
    <w:abstractNumId w:val="2"/>
    <w:lvlOverride w:ilvl="0">
      <w:startOverride w:val="1"/>
    </w:lvlOverride>
  </w:num>
  <w:num w:numId="22" w16cid:durableId="394935140">
    <w:abstractNumId w:val="2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E3"/>
    <w:rsid w:val="000012E0"/>
    <w:rsid w:val="0000167E"/>
    <w:rsid w:val="000017C5"/>
    <w:rsid w:val="0000192E"/>
    <w:rsid w:val="00002931"/>
    <w:rsid w:val="00002E52"/>
    <w:rsid w:val="000033C6"/>
    <w:rsid w:val="00004393"/>
    <w:rsid w:val="0000596C"/>
    <w:rsid w:val="00005B42"/>
    <w:rsid w:val="00005C5C"/>
    <w:rsid w:val="00005DB0"/>
    <w:rsid w:val="00007118"/>
    <w:rsid w:val="0000735B"/>
    <w:rsid w:val="000074F0"/>
    <w:rsid w:val="000124C1"/>
    <w:rsid w:val="000138F7"/>
    <w:rsid w:val="00014025"/>
    <w:rsid w:val="00014A4B"/>
    <w:rsid w:val="00014EC4"/>
    <w:rsid w:val="0001783A"/>
    <w:rsid w:val="000206BB"/>
    <w:rsid w:val="00020FFF"/>
    <w:rsid w:val="000215FF"/>
    <w:rsid w:val="000233AE"/>
    <w:rsid w:val="00023578"/>
    <w:rsid w:val="000239EC"/>
    <w:rsid w:val="00023CE9"/>
    <w:rsid w:val="000244E0"/>
    <w:rsid w:val="000257A0"/>
    <w:rsid w:val="00025810"/>
    <w:rsid w:val="0002647B"/>
    <w:rsid w:val="0002658A"/>
    <w:rsid w:val="00030F34"/>
    <w:rsid w:val="00033AF3"/>
    <w:rsid w:val="00034191"/>
    <w:rsid w:val="0003499B"/>
    <w:rsid w:val="0003601B"/>
    <w:rsid w:val="0003612C"/>
    <w:rsid w:val="00042854"/>
    <w:rsid w:val="00042FF9"/>
    <w:rsid w:val="00043110"/>
    <w:rsid w:val="000441CF"/>
    <w:rsid w:val="00044FDA"/>
    <w:rsid w:val="0004641E"/>
    <w:rsid w:val="000465F9"/>
    <w:rsid w:val="00047711"/>
    <w:rsid w:val="00047C2B"/>
    <w:rsid w:val="00051363"/>
    <w:rsid w:val="000513C0"/>
    <w:rsid w:val="0005188D"/>
    <w:rsid w:val="000519EF"/>
    <w:rsid w:val="00052203"/>
    <w:rsid w:val="00052629"/>
    <w:rsid w:val="00052853"/>
    <w:rsid w:val="00052E1E"/>
    <w:rsid w:val="00052E29"/>
    <w:rsid w:val="00055CD0"/>
    <w:rsid w:val="0005636D"/>
    <w:rsid w:val="000611B8"/>
    <w:rsid w:val="00061F25"/>
    <w:rsid w:val="000626B4"/>
    <w:rsid w:val="00070923"/>
    <w:rsid w:val="00074764"/>
    <w:rsid w:val="000764E0"/>
    <w:rsid w:val="00080205"/>
    <w:rsid w:val="0008067F"/>
    <w:rsid w:val="00080ABA"/>
    <w:rsid w:val="00080E88"/>
    <w:rsid w:val="00080EE8"/>
    <w:rsid w:val="000840CC"/>
    <w:rsid w:val="00084130"/>
    <w:rsid w:val="00085BD7"/>
    <w:rsid w:val="0008642D"/>
    <w:rsid w:val="000875F7"/>
    <w:rsid w:val="0009043D"/>
    <w:rsid w:val="00090525"/>
    <w:rsid w:val="000908AD"/>
    <w:rsid w:val="000915D3"/>
    <w:rsid w:val="00091DC5"/>
    <w:rsid w:val="00091F45"/>
    <w:rsid w:val="00092179"/>
    <w:rsid w:val="00092BD5"/>
    <w:rsid w:val="00092E65"/>
    <w:rsid w:val="0009665F"/>
    <w:rsid w:val="000974A1"/>
    <w:rsid w:val="000A0CBC"/>
    <w:rsid w:val="000A148A"/>
    <w:rsid w:val="000A19A2"/>
    <w:rsid w:val="000A2009"/>
    <w:rsid w:val="000A20FB"/>
    <w:rsid w:val="000A4754"/>
    <w:rsid w:val="000A5F7F"/>
    <w:rsid w:val="000B0050"/>
    <w:rsid w:val="000B0407"/>
    <w:rsid w:val="000B2254"/>
    <w:rsid w:val="000B24DC"/>
    <w:rsid w:val="000B331C"/>
    <w:rsid w:val="000B3AFB"/>
    <w:rsid w:val="000B418B"/>
    <w:rsid w:val="000B4CA3"/>
    <w:rsid w:val="000B7205"/>
    <w:rsid w:val="000C048C"/>
    <w:rsid w:val="000C1C4B"/>
    <w:rsid w:val="000C2F0A"/>
    <w:rsid w:val="000C4431"/>
    <w:rsid w:val="000C4667"/>
    <w:rsid w:val="000C4E2A"/>
    <w:rsid w:val="000C4EF0"/>
    <w:rsid w:val="000C6360"/>
    <w:rsid w:val="000C6FB9"/>
    <w:rsid w:val="000C7524"/>
    <w:rsid w:val="000D1F05"/>
    <w:rsid w:val="000D3A45"/>
    <w:rsid w:val="000D5150"/>
    <w:rsid w:val="000D51C8"/>
    <w:rsid w:val="000D57E7"/>
    <w:rsid w:val="000D5BAF"/>
    <w:rsid w:val="000D6026"/>
    <w:rsid w:val="000D7EED"/>
    <w:rsid w:val="000D7EFB"/>
    <w:rsid w:val="000E0543"/>
    <w:rsid w:val="000E3179"/>
    <w:rsid w:val="000E4050"/>
    <w:rsid w:val="000E69B6"/>
    <w:rsid w:val="000E7B11"/>
    <w:rsid w:val="000E7DAC"/>
    <w:rsid w:val="000F028B"/>
    <w:rsid w:val="000F08D4"/>
    <w:rsid w:val="000F251F"/>
    <w:rsid w:val="000F2F13"/>
    <w:rsid w:val="000F3CE4"/>
    <w:rsid w:val="000F41BF"/>
    <w:rsid w:val="000F57BA"/>
    <w:rsid w:val="000F7AB7"/>
    <w:rsid w:val="001017CD"/>
    <w:rsid w:val="00101AD4"/>
    <w:rsid w:val="0010471D"/>
    <w:rsid w:val="0010498B"/>
    <w:rsid w:val="0010554D"/>
    <w:rsid w:val="00105C18"/>
    <w:rsid w:val="00106495"/>
    <w:rsid w:val="00107D69"/>
    <w:rsid w:val="00110AD3"/>
    <w:rsid w:val="00111078"/>
    <w:rsid w:val="00111616"/>
    <w:rsid w:val="00111DC3"/>
    <w:rsid w:val="00113DF3"/>
    <w:rsid w:val="00114844"/>
    <w:rsid w:val="00114B6B"/>
    <w:rsid w:val="0011542F"/>
    <w:rsid w:val="001175B3"/>
    <w:rsid w:val="001210C9"/>
    <w:rsid w:val="00121787"/>
    <w:rsid w:val="00121DBC"/>
    <w:rsid w:val="00122972"/>
    <w:rsid w:val="0012449C"/>
    <w:rsid w:val="0012484B"/>
    <w:rsid w:val="00125D76"/>
    <w:rsid w:val="0013153B"/>
    <w:rsid w:val="00131EA4"/>
    <w:rsid w:val="00132866"/>
    <w:rsid w:val="00132B92"/>
    <w:rsid w:val="00133AAE"/>
    <w:rsid w:val="0013491D"/>
    <w:rsid w:val="00134BFC"/>
    <w:rsid w:val="001350D7"/>
    <w:rsid w:val="00135513"/>
    <w:rsid w:val="00137DEB"/>
    <w:rsid w:val="00141871"/>
    <w:rsid w:val="0014362B"/>
    <w:rsid w:val="001441A8"/>
    <w:rsid w:val="001444E0"/>
    <w:rsid w:val="00145178"/>
    <w:rsid w:val="00145299"/>
    <w:rsid w:val="00145632"/>
    <w:rsid w:val="0015077D"/>
    <w:rsid w:val="00153158"/>
    <w:rsid w:val="00153DE6"/>
    <w:rsid w:val="00154D2B"/>
    <w:rsid w:val="001560FB"/>
    <w:rsid w:val="0015784F"/>
    <w:rsid w:val="001605CD"/>
    <w:rsid w:val="00160BAE"/>
    <w:rsid w:val="00161FEC"/>
    <w:rsid w:val="001624D2"/>
    <w:rsid w:val="0016401B"/>
    <w:rsid w:val="00167BF5"/>
    <w:rsid w:val="0017041F"/>
    <w:rsid w:val="00170683"/>
    <w:rsid w:val="001714BA"/>
    <w:rsid w:val="001718AC"/>
    <w:rsid w:val="00171FF8"/>
    <w:rsid w:val="001733B6"/>
    <w:rsid w:val="00173644"/>
    <w:rsid w:val="001740F2"/>
    <w:rsid w:val="00174561"/>
    <w:rsid w:val="00174E47"/>
    <w:rsid w:val="0017509F"/>
    <w:rsid w:val="0017534D"/>
    <w:rsid w:val="001764B4"/>
    <w:rsid w:val="00176D39"/>
    <w:rsid w:val="00177336"/>
    <w:rsid w:val="00177627"/>
    <w:rsid w:val="00177700"/>
    <w:rsid w:val="00181447"/>
    <w:rsid w:val="00181761"/>
    <w:rsid w:val="00183808"/>
    <w:rsid w:val="00186482"/>
    <w:rsid w:val="00186609"/>
    <w:rsid w:val="0018706D"/>
    <w:rsid w:val="00190041"/>
    <w:rsid w:val="00190222"/>
    <w:rsid w:val="001915A5"/>
    <w:rsid w:val="00193370"/>
    <w:rsid w:val="00193F9A"/>
    <w:rsid w:val="00194C65"/>
    <w:rsid w:val="00195A03"/>
    <w:rsid w:val="00196488"/>
    <w:rsid w:val="00196731"/>
    <w:rsid w:val="00196DDB"/>
    <w:rsid w:val="0019715B"/>
    <w:rsid w:val="001A09DD"/>
    <w:rsid w:val="001A0F17"/>
    <w:rsid w:val="001A18A9"/>
    <w:rsid w:val="001A2230"/>
    <w:rsid w:val="001A2F15"/>
    <w:rsid w:val="001A5291"/>
    <w:rsid w:val="001A5B98"/>
    <w:rsid w:val="001A6145"/>
    <w:rsid w:val="001A769C"/>
    <w:rsid w:val="001B03E4"/>
    <w:rsid w:val="001B0788"/>
    <w:rsid w:val="001B2AE7"/>
    <w:rsid w:val="001B32FA"/>
    <w:rsid w:val="001B3839"/>
    <w:rsid w:val="001B420B"/>
    <w:rsid w:val="001B43B0"/>
    <w:rsid w:val="001B5B8F"/>
    <w:rsid w:val="001B60D0"/>
    <w:rsid w:val="001B6906"/>
    <w:rsid w:val="001B7A6C"/>
    <w:rsid w:val="001C0D91"/>
    <w:rsid w:val="001C1022"/>
    <w:rsid w:val="001C1563"/>
    <w:rsid w:val="001C162E"/>
    <w:rsid w:val="001C16D7"/>
    <w:rsid w:val="001C2C56"/>
    <w:rsid w:val="001C2F4F"/>
    <w:rsid w:val="001C346A"/>
    <w:rsid w:val="001C3A8F"/>
    <w:rsid w:val="001C3B13"/>
    <w:rsid w:val="001C469F"/>
    <w:rsid w:val="001C4AD9"/>
    <w:rsid w:val="001C62EE"/>
    <w:rsid w:val="001C70C6"/>
    <w:rsid w:val="001D25C3"/>
    <w:rsid w:val="001D5255"/>
    <w:rsid w:val="001D538A"/>
    <w:rsid w:val="001D5899"/>
    <w:rsid w:val="001D59A9"/>
    <w:rsid w:val="001E0136"/>
    <w:rsid w:val="001E0886"/>
    <w:rsid w:val="001E155C"/>
    <w:rsid w:val="001E1885"/>
    <w:rsid w:val="001E2E6E"/>
    <w:rsid w:val="001E327A"/>
    <w:rsid w:val="001E3CD0"/>
    <w:rsid w:val="001E5B9F"/>
    <w:rsid w:val="001E6104"/>
    <w:rsid w:val="001F0E66"/>
    <w:rsid w:val="001F173C"/>
    <w:rsid w:val="001F1C66"/>
    <w:rsid w:val="001F2B57"/>
    <w:rsid w:val="001F58E3"/>
    <w:rsid w:val="001F6448"/>
    <w:rsid w:val="001F7974"/>
    <w:rsid w:val="00201780"/>
    <w:rsid w:val="00201FBF"/>
    <w:rsid w:val="0020368F"/>
    <w:rsid w:val="00203B40"/>
    <w:rsid w:val="00204BA5"/>
    <w:rsid w:val="00204E9C"/>
    <w:rsid w:val="0020565C"/>
    <w:rsid w:val="00206B7C"/>
    <w:rsid w:val="002075C4"/>
    <w:rsid w:val="00207B42"/>
    <w:rsid w:val="0021126E"/>
    <w:rsid w:val="002119B1"/>
    <w:rsid w:val="00212318"/>
    <w:rsid w:val="0021302D"/>
    <w:rsid w:val="00214F5E"/>
    <w:rsid w:val="002151F1"/>
    <w:rsid w:val="00216D15"/>
    <w:rsid w:val="00217A11"/>
    <w:rsid w:val="00217BE3"/>
    <w:rsid w:val="002203D5"/>
    <w:rsid w:val="00220D53"/>
    <w:rsid w:val="00220E0A"/>
    <w:rsid w:val="00222EFB"/>
    <w:rsid w:val="00223947"/>
    <w:rsid w:val="00224C25"/>
    <w:rsid w:val="00224D6C"/>
    <w:rsid w:val="002272FB"/>
    <w:rsid w:val="002301E0"/>
    <w:rsid w:val="0023029F"/>
    <w:rsid w:val="00231979"/>
    <w:rsid w:val="002319FC"/>
    <w:rsid w:val="00231EC7"/>
    <w:rsid w:val="002330A3"/>
    <w:rsid w:val="0023332D"/>
    <w:rsid w:val="00233BC0"/>
    <w:rsid w:val="0023424C"/>
    <w:rsid w:val="00235473"/>
    <w:rsid w:val="002363C1"/>
    <w:rsid w:val="00236CFA"/>
    <w:rsid w:val="00240E68"/>
    <w:rsid w:val="00241278"/>
    <w:rsid w:val="00242DEB"/>
    <w:rsid w:val="002441ED"/>
    <w:rsid w:val="002449DF"/>
    <w:rsid w:val="0025007D"/>
    <w:rsid w:val="00250165"/>
    <w:rsid w:val="002508BF"/>
    <w:rsid w:val="00251B41"/>
    <w:rsid w:val="00253FDC"/>
    <w:rsid w:val="00254150"/>
    <w:rsid w:val="002548DE"/>
    <w:rsid w:val="00255330"/>
    <w:rsid w:val="0025585C"/>
    <w:rsid w:val="00255CAD"/>
    <w:rsid w:val="00256176"/>
    <w:rsid w:val="00256AA9"/>
    <w:rsid w:val="0026035E"/>
    <w:rsid w:val="002609EE"/>
    <w:rsid w:val="00261DA3"/>
    <w:rsid w:val="002651CE"/>
    <w:rsid w:val="00265D0B"/>
    <w:rsid w:val="002670F6"/>
    <w:rsid w:val="00270276"/>
    <w:rsid w:val="00270D6C"/>
    <w:rsid w:val="00272DD9"/>
    <w:rsid w:val="002731C6"/>
    <w:rsid w:val="00273930"/>
    <w:rsid w:val="002755FE"/>
    <w:rsid w:val="002821A3"/>
    <w:rsid w:val="00282BCD"/>
    <w:rsid w:val="00283796"/>
    <w:rsid w:val="002847FC"/>
    <w:rsid w:val="00284B6C"/>
    <w:rsid w:val="0028634B"/>
    <w:rsid w:val="00287465"/>
    <w:rsid w:val="00287590"/>
    <w:rsid w:val="00290AA4"/>
    <w:rsid w:val="0029237A"/>
    <w:rsid w:val="00292CB4"/>
    <w:rsid w:val="002930DA"/>
    <w:rsid w:val="002933A8"/>
    <w:rsid w:val="00293B0C"/>
    <w:rsid w:val="002946C3"/>
    <w:rsid w:val="00294BB2"/>
    <w:rsid w:val="00294C54"/>
    <w:rsid w:val="00295FC8"/>
    <w:rsid w:val="00297213"/>
    <w:rsid w:val="00297CEE"/>
    <w:rsid w:val="002A06B4"/>
    <w:rsid w:val="002A0CA8"/>
    <w:rsid w:val="002A2139"/>
    <w:rsid w:val="002A217C"/>
    <w:rsid w:val="002A4424"/>
    <w:rsid w:val="002A4E2B"/>
    <w:rsid w:val="002A5F5D"/>
    <w:rsid w:val="002A6A60"/>
    <w:rsid w:val="002A6A99"/>
    <w:rsid w:val="002A7652"/>
    <w:rsid w:val="002A7A64"/>
    <w:rsid w:val="002B0443"/>
    <w:rsid w:val="002B0974"/>
    <w:rsid w:val="002B20F5"/>
    <w:rsid w:val="002B275D"/>
    <w:rsid w:val="002B41B5"/>
    <w:rsid w:val="002B46BA"/>
    <w:rsid w:val="002B65EE"/>
    <w:rsid w:val="002B67E0"/>
    <w:rsid w:val="002B7414"/>
    <w:rsid w:val="002B7FB8"/>
    <w:rsid w:val="002C03AE"/>
    <w:rsid w:val="002C06E0"/>
    <w:rsid w:val="002C16EF"/>
    <w:rsid w:val="002C1B7F"/>
    <w:rsid w:val="002C2482"/>
    <w:rsid w:val="002C2673"/>
    <w:rsid w:val="002C344D"/>
    <w:rsid w:val="002C36F9"/>
    <w:rsid w:val="002C4B4A"/>
    <w:rsid w:val="002C4E78"/>
    <w:rsid w:val="002D1B0D"/>
    <w:rsid w:val="002D1FF4"/>
    <w:rsid w:val="002D2294"/>
    <w:rsid w:val="002D2D28"/>
    <w:rsid w:val="002D3AB1"/>
    <w:rsid w:val="002D4E13"/>
    <w:rsid w:val="002D52DF"/>
    <w:rsid w:val="002E0149"/>
    <w:rsid w:val="002E0DE4"/>
    <w:rsid w:val="002E0EC6"/>
    <w:rsid w:val="002E0EE7"/>
    <w:rsid w:val="002E17A4"/>
    <w:rsid w:val="002E2226"/>
    <w:rsid w:val="002E2A96"/>
    <w:rsid w:val="002E3060"/>
    <w:rsid w:val="002E37B7"/>
    <w:rsid w:val="002E3B83"/>
    <w:rsid w:val="002E3CC0"/>
    <w:rsid w:val="002E3F5D"/>
    <w:rsid w:val="002E4AFE"/>
    <w:rsid w:val="002E4B8A"/>
    <w:rsid w:val="002E4ECD"/>
    <w:rsid w:val="002E6A67"/>
    <w:rsid w:val="002E6A9A"/>
    <w:rsid w:val="002E6E73"/>
    <w:rsid w:val="002F0C38"/>
    <w:rsid w:val="002F0CDC"/>
    <w:rsid w:val="002F28CC"/>
    <w:rsid w:val="002F2B44"/>
    <w:rsid w:val="002F2D90"/>
    <w:rsid w:val="002F2E85"/>
    <w:rsid w:val="002F3D62"/>
    <w:rsid w:val="002F3DBB"/>
    <w:rsid w:val="002F3E5F"/>
    <w:rsid w:val="002F3EFE"/>
    <w:rsid w:val="002F6891"/>
    <w:rsid w:val="002F7CD4"/>
    <w:rsid w:val="00300D03"/>
    <w:rsid w:val="00300DD2"/>
    <w:rsid w:val="003014E8"/>
    <w:rsid w:val="00303749"/>
    <w:rsid w:val="00303803"/>
    <w:rsid w:val="00306A4B"/>
    <w:rsid w:val="0031119D"/>
    <w:rsid w:val="00311406"/>
    <w:rsid w:val="003127C8"/>
    <w:rsid w:val="003138E1"/>
    <w:rsid w:val="00314BC4"/>
    <w:rsid w:val="00314D45"/>
    <w:rsid w:val="00315657"/>
    <w:rsid w:val="00315E3C"/>
    <w:rsid w:val="003177E8"/>
    <w:rsid w:val="003179F6"/>
    <w:rsid w:val="0032040E"/>
    <w:rsid w:val="0032092B"/>
    <w:rsid w:val="00321626"/>
    <w:rsid w:val="00322D6C"/>
    <w:rsid w:val="00326E46"/>
    <w:rsid w:val="00327E0B"/>
    <w:rsid w:val="00330290"/>
    <w:rsid w:val="003305C6"/>
    <w:rsid w:val="003351AB"/>
    <w:rsid w:val="00335220"/>
    <w:rsid w:val="00336DA9"/>
    <w:rsid w:val="00337418"/>
    <w:rsid w:val="0034089A"/>
    <w:rsid w:val="00342B3A"/>
    <w:rsid w:val="00342E8F"/>
    <w:rsid w:val="00343624"/>
    <w:rsid w:val="00343ED4"/>
    <w:rsid w:val="0034503C"/>
    <w:rsid w:val="003505AD"/>
    <w:rsid w:val="00352575"/>
    <w:rsid w:val="00352B5C"/>
    <w:rsid w:val="00352D61"/>
    <w:rsid w:val="00352DC2"/>
    <w:rsid w:val="003532D2"/>
    <w:rsid w:val="00353B81"/>
    <w:rsid w:val="00354950"/>
    <w:rsid w:val="003556D5"/>
    <w:rsid w:val="0035659D"/>
    <w:rsid w:val="00357797"/>
    <w:rsid w:val="00357876"/>
    <w:rsid w:val="00357ABE"/>
    <w:rsid w:val="003625AC"/>
    <w:rsid w:val="0036305A"/>
    <w:rsid w:val="00364C3F"/>
    <w:rsid w:val="00365C6F"/>
    <w:rsid w:val="00366150"/>
    <w:rsid w:val="0036695B"/>
    <w:rsid w:val="00370334"/>
    <w:rsid w:val="00371FA9"/>
    <w:rsid w:val="00372204"/>
    <w:rsid w:val="003741F0"/>
    <w:rsid w:val="003746D8"/>
    <w:rsid w:val="00374A9B"/>
    <w:rsid w:val="003754FE"/>
    <w:rsid w:val="003756D0"/>
    <w:rsid w:val="00375A4D"/>
    <w:rsid w:val="00375DA7"/>
    <w:rsid w:val="00377B0F"/>
    <w:rsid w:val="00377C22"/>
    <w:rsid w:val="00380583"/>
    <w:rsid w:val="00380E3E"/>
    <w:rsid w:val="00381666"/>
    <w:rsid w:val="003830C6"/>
    <w:rsid w:val="0038482B"/>
    <w:rsid w:val="003851E3"/>
    <w:rsid w:val="0038543C"/>
    <w:rsid w:val="00386B91"/>
    <w:rsid w:val="00390259"/>
    <w:rsid w:val="0039126E"/>
    <w:rsid w:val="0039158F"/>
    <w:rsid w:val="00391C8D"/>
    <w:rsid w:val="00391EDB"/>
    <w:rsid w:val="003924CA"/>
    <w:rsid w:val="00393F41"/>
    <w:rsid w:val="00394A68"/>
    <w:rsid w:val="00394DEF"/>
    <w:rsid w:val="003A1C5D"/>
    <w:rsid w:val="003A1EE0"/>
    <w:rsid w:val="003A4510"/>
    <w:rsid w:val="003B08E0"/>
    <w:rsid w:val="003B1C96"/>
    <w:rsid w:val="003B23D9"/>
    <w:rsid w:val="003B24EA"/>
    <w:rsid w:val="003B2DD8"/>
    <w:rsid w:val="003B5A91"/>
    <w:rsid w:val="003B5EA1"/>
    <w:rsid w:val="003B6D82"/>
    <w:rsid w:val="003B788B"/>
    <w:rsid w:val="003C0273"/>
    <w:rsid w:val="003C0B81"/>
    <w:rsid w:val="003C1439"/>
    <w:rsid w:val="003C3CAB"/>
    <w:rsid w:val="003C4106"/>
    <w:rsid w:val="003C43A9"/>
    <w:rsid w:val="003C44CD"/>
    <w:rsid w:val="003C4C0A"/>
    <w:rsid w:val="003C516E"/>
    <w:rsid w:val="003C7068"/>
    <w:rsid w:val="003D0DDE"/>
    <w:rsid w:val="003D1E84"/>
    <w:rsid w:val="003D3832"/>
    <w:rsid w:val="003D447C"/>
    <w:rsid w:val="003D5ED7"/>
    <w:rsid w:val="003E106C"/>
    <w:rsid w:val="003E174E"/>
    <w:rsid w:val="003E248F"/>
    <w:rsid w:val="003E26F8"/>
    <w:rsid w:val="003E4205"/>
    <w:rsid w:val="003E535F"/>
    <w:rsid w:val="003E546E"/>
    <w:rsid w:val="003E5ED0"/>
    <w:rsid w:val="003E68E8"/>
    <w:rsid w:val="003F0837"/>
    <w:rsid w:val="003F0D77"/>
    <w:rsid w:val="003F1494"/>
    <w:rsid w:val="003F1D71"/>
    <w:rsid w:val="003F2DCE"/>
    <w:rsid w:val="003F3443"/>
    <w:rsid w:val="003F3FAC"/>
    <w:rsid w:val="003F4EED"/>
    <w:rsid w:val="0040055A"/>
    <w:rsid w:val="004015DA"/>
    <w:rsid w:val="004024A2"/>
    <w:rsid w:val="00402FEC"/>
    <w:rsid w:val="00403798"/>
    <w:rsid w:val="004037DF"/>
    <w:rsid w:val="00404AFC"/>
    <w:rsid w:val="00406724"/>
    <w:rsid w:val="004067C6"/>
    <w:rsid w:val="00406C4A"/>
    <w:rsid w:val="00407D1D"/>
    <w:rsid w:val="0041040A"/>
    <w:rsid w:val="00410D51"/>
    <w:rsid w:val="00410E4A"/>
    <w:rsid w:val="00412700"/>
    <w:rsid w:val="00413127"/>
    <w:rsid w:val="00413E0C"/>
    <w:rsid w:val="004143C7"/>
    <w:rsid w:val="00415480"/>
    <w:rsid w:val="00416EA4"/>
    <w:rsid w:val="004171C0"/>
    <w:rsid w:val="0041738A"/>
    <w:rsid w:val="00417BA1"/>
    <w:rsid w:val="004218E9"/>
    <w:rsid w:val="00423484"/>
    <w:rsid w:val="00423728"/>
    <w:rsid w:val="004249C3"/>
    <w:rsid w:val="00425B1A"/>
    <w:rsid w:val="00425C62"/>
    <w:rsid w:val="00425D98"/>
    <w:rsid w:val="00430354"/>
    <w:rsid w:val="004337D9"/>
    <w:rsid w:val="0043563D"/>
    <w:rsid w:val="00435BF5"/>
    <w:rsid w:val="00435CC0"/>
    <w:rsid w:val="00436CA3"/>
    <w:rsid w:val="0043710D"/>
    <w:rsid w:val="0043766C"/>
    <w:rsid w:val="004377DC"/>
    <w:rsid w:val="00440478"/>
    <w:rsid w:val="00441475"/>
    <w:rsid w:val="004419F1"/>
    <w:rsid w:val="00442BD9"/>
    <w:rsid w:val="00443720"/>
    <w:rsid w:val="00443DF1"/>
    <w:rsid w:val="004444D0"/>
    <w:rsid w:val="0044618A"/>
    <w:rsid w:val="00446466"/>
    <w:rsid w:val="004468AF"/>
    <w:rsid w:val="00447366"/>
    <w:rsid w:val="004510CA"/>
    <w:rsid w:val="00451CDB"/>
    <w:rsid w:val="00451F39"/>
    <w:rsid w:val="00452FC2"/>
    <w:rsid w:val="00455716"/>
    <w:rsid w:val="004563D8"/>
    <w:rsid w:val="0045679F"/>
    <w:rsid w:val="00456DCC"/>
    <w:rsid w:val="00464D97"/>
    <w:rsid w:val="004657BC"/>
    <w:rsid w:val="00465A38"/>
    <w:rsid w:val="00470808"/>
    <w:rsid w:val="0047186E"/>
    <w:rsid w:val="00471F07"/>
    <w:rsid w:val="00472C97"/>
    <w:rsid w:val="00473809"/>
    <w:rsid w:val="00474247"/>
    <w:rsid w:val="004743C0"/>
    <w:rsid w:val="00476304"/>
    <w:rsid w:val="00477988"/>
    <w:rsid w:val="0048131C"/>
    <w:rsid w:val="004814CB"/>
    <w:rsid w:val="004819DE"/>
    <w:rsid w:val="004825AF"/>
    <w:rsid w:val="00482DF1"/>
    <w:rsid w:val="004846A0"/>
    <w:rsid w:val="00485E07"/>
    <w:rsid w:val="00485FEE"/>
    <w:rsid w:val="004870A2"/>
    <w:rsid w:val="004871BA"/>
    <w:rsid w:val="00490698"/>
    <w:rsid w:val="00491320"/>
    <w:rsid w:val="004939C1"/>
    <w:rsid w:val="00494BE4"/>
    <w:rsid w:val="00495590"/>
    <w:rsid w:val="00496476"/>
    <w:rsid w:val="00496AE4"/>
    <w:rsid w:val="00496D2F"/>
    <w:rsid w:val="004978D6"/>
    <w:rsid w:val="00497F61"/>
    <w:rsid w:val="004A03CF"/>
    <w:rsid w:val="004A35D5"/>
    <w:rsid w:val="004A3BCF"/>
    <w:rsid w:val="004A4C7D"/>
    <w:rsid w:val="004A61A4"/>
    <w:rsid w:val="004A7614"/>
    <w:rsid w:val="004B2061"/>
    <w:rsid w:val="004B26EC"/>
    <w:rsid w:val="004B471A"/>
    <w:rsid w:val="004C049F"/>
    <w:rsid w:val="004C12B1"/>
    <w:rsid w:val="004C1B27"/>
    <w:rsid w:val="004C1EFE"/>
    <w:rsid w:val="004C2C9A"/>
    <w:rsid w:val="004C3092"/>
    <w:rsid w:val="004C50A4"/>
    <w:rsid w:val="004C63ED"/>
    <w:rsid w:val="004C64FF"/>
    <w:rsid w:val="004C6A70"/>
    <w:rsid w:val="004C7E2E"/>
    <w:rsid w:val="004D0535"/>
    <w:rsid w:val="004D0D8C"/>
    <w:rsid w:val="004D1000"/>
    <w:rsid w:val="004D1001"/>
    <w:rsid w:val="004D18E5"/>
    <w:rsid w:val="004D27C9"/>
    <w:rsid w:val="004D6678"/>
    <w:rsid w:val="004D7048"/>
    <w:rsid w:val="004D769A"/>
    <w:rsid w:val="004D7C89"/>
    <w:rsid w:val="004E043D"/>
    <w:rsid w:val="004E1860"/>
    <w:rsid w:val="004E2812"/>
    <w:rsid w:val="004E2977"/>
    <w:rsid w:val="004E29A8"/>
    <w:rsid w:val="004E334F"/>
    <w:rsid w:val="004E3C2F"/>
    <w:rsid w:val="004E3F90"/>
    <w:rsid w:val="004E4B77"/>
    <w:rsid w:val="004E67E3"/>
    <w:rsid w:val="004E6847"/>
    <w:rsid w:val="004E7C51"/>
    <w:rsid w:val="004F03C5"/>
    <w:rsid w:val="004F0416"/>
    <w:rsid w:val="004F0F08"/>
    <w:rsid w:val="004F1A9C"/>
    <w:rsid w:val="004F349A"/>
    <w:rsid w:val="004F3DA8"/>
    <w:rsid w:val="004F4401"/>
    <w:rsid w:val="004F535F"/>
    <w:rsid w:val="004F65DA"/>
    <w:rsid w:val="004F6628"/>
    <w:rsid w:val="004F6BBD"/>
    <w:rsid w:val="004F6D22"/>
    <w:rsid w:val="004F75F2"/>
    <w:rsid w:val="00503CE5"/>
    <w:rsid w:val="00504AF5"/>
    <w:rsid w:val="00505B5D"/>
    <w:rsid w:val="005076C9"/>
    <w:rsid w:val="0050773A"/>
    <w:rsid w:val="00510140"/>
    <w:rsid w:val="005108B5"/>
    <w:rsid w:val="00510A79"/>
    <w:rsid w:val="00511AF7"/>
    <w:rsid w:val="00512685"/>
    <w:rsid w:val="00513C72"/>
    <w:rsid w:val="00514AB1"/>
    <w:rsid w:val="005150C5"/>
    <w:rsid w:val="00515BF7"/>
    <w:rsid w:val="00515F7A"/>
    <w:rsid w:val="00516138"/>
    <w:rsid w:val="00522FFE"/>
    <w:rsid w:val="00523031"/>
    <w:rsid w:val="005238E9"/>
    <w:rsid w:val="00523C52"/>
    <w:rsid w:val="00524837"/>
    <w:rsid w:val="00524EC4"/>
    <w:rsid w:val="0052547D"/>
    <w:rsid w:val="005256FE"/>
    <w:rsid w:val="00525B48"/>
    <w:rsid w:val="00526298"/>
    <w:rsid w:val="005267C7"/>
    <w:rsid w:val="00526D20"/>
    <w:rsid w:val="00531215"/>
    <w:rsid w:val="005320D7"/>
    <w:rsid w:val="00532943"/>
    <w:rsid w:val="00532BC9"/>
    <w:rsid w:val="00532F11"/>
    <w:rsid w:val="005330A3"/>
    <w:rsid w:val="005346F7"/>
    <w:rsid w:val="005351DA"/>
    <w:rsid w:val="005355F6"/>
    <w:rsid w:val="005359F3"/>
    <w:rsid w:val="00537188"/>
    <w:rsid w:val="005372DA"/>
    <w:rsid w:val="0053790E"/>
    <w:rsid w:val="00537B9A"/>
    <w:rsid w:val="005405FA"/>
    <w:rsid w:val="0054082A"/>
    <w:rsid w:val="005408D7"/>
    <w:rsid w:val="00542512"/>
    <w:rsid w:val="00542D05"/>
    <w:rsid w:val="00543004"/>
    <w:rsid w:val="00544970"/>
    <w:rsid w:val="00545068"/>
    <w:rsid w:val="00546436"/>
    <w:rsid w:val="00551078"/>
    <w:rsid w:val="005526D2"/>
    <w:rsid w:val="0055373E"/>
    <w:rsid w:val="00554A29"/>
    <w:rsid w:val="005553F3"/>
    <w:rsid w:val="0055653A"/>
    <w:rsid w:val="005620B6"/>
    <w:rsid w:val="00562634"/>
    <w:rsid w:val="00562BE4"/>
    <w:rsid w:val="0056354E"/>
    <w:rsid w:val="00564301"/>
    <w:rsid w:val="00565A96"/>
    <w:rsid w:val="00566850"/>
    <w:rsid w:val="0057100D"/>
    <w:rsid w:val="00571BD9"/>
    <w:rsid w:val="00573D56"/>
    <w:rsid w:val="00575452"/>
    <w:rsid w:val="00576686"/>
    <w:rsid w:val="00576BCB"/>
    <w:rsid w:val="00576CC1"/>
    <w:rsid w:val="00577E2D"/>
    <w:rsid w:val="00580116"/>
    <w:rsid w:val="00580AD2"/>
    <w:rsid w:val="00580F01"/>
    <w:rsid w:val="00581737"/>
    <w:rsid w:val="005817A5"/>
    <w:rsid w:val="00582260"/>
    <w:rsid w:val="005839E7"/>
    <w:rsid w:val="00583B5E"/>
    <w:rsid w:val="0058710E"/>
    <w:rsid w:val="005873B7"/>
    <w:rsid w:val="00591251"/>
    <w:rsid w:val="005914D1"/>
    <w:rsid w:val="00591AD8"/>
    <w:rsid w:val="00591C62"/>
    <w:rsid w:val="0059200B"/>
    <w:rsid w:val="00592AA6"/>
    <w:rsid w:val="00592B17"/>
    <w:rsid w:val="00592EC5"/>
    <w:rsid w:val="00593299"/>
    <w:rsid w:val="00593776"/>
    <w:rsid w:val="00594472"/>
    <w:rsid w:val="005944A2"/>
    <w:rsid w:val="00594F4D"/>
    <w:rsid w:val="0059616F"/>
    <w:rsid w:val="00596459"/>
    <w:rsid w:val="00596A28"/>
    <w:rsid w:val="0059774A"/>
    <w:rsid w:val="00597B19"/>
    <w:rsid w:val="005A0448"/>
    <w:rsid w:val="005A0FF2"/>
    <w:rsid w:val="005A1301"/>
    <w:rsid w:val="005A1D7D"/>
    <w:rsid w:val="005A31BC"/>
    <w:rsid w:val="005A3482"/>
    <w:rsid w:val="005A3557"/>
    <w:rsid w:val="005A49EB"/>
    <w:rsid w:val="005A5A3B"/>
    <w:rsid w:val="005A6CD1"/>
    <w:rsid w:val="005A7B4E"/>
    <w:rsid w:val="005A7E91"/>
    <w:rsid w:val="005B0CDA"/>
    <w:rsid w:val="005B39C4"/>
    <w:rsid w:val="005B3C05"/>
    <w:rsid w:val="005B454D"/>
    <w:rsid w:val="005B4704"/>
    <w:rsid w:val="005B596E"/>
    <w:rsid w:val="005B6647"/>
    <w:rsid w:val="005B74BE"/>
    <w:rsid w:val="005C11AB"/>
    <w:rsid w:val="005C1A3E"/>
    <w:rsid w:val="005C1C46"/>
    <w:rsid w:val="005C24A7"/>
    <w:rsid w:val="005C26C4"/>
    <w:rsid w:val="005C2A7B"/>
    <w:rsid w:val="005C340B"/>
    <w:rsid w:val="005C4FC3"/>
    <w:rsid w:val="005C649F"/>
    <w:rsid w:val="005C6B5C"/>
    <w:rsid w:val="005C73E5"/>
    <w:rsid w:val="005D0047"/>
    <w:rsid w:val="005D06D1"/>
    <w:rsid w:val="005D2925"/>
    <w:rsid w:val="005D2A1D"/>
    <w:rsid w:val="005D508A"/>
    <w:rsid w:val="005D66D3"/>
    <w:rsid w:val="005D77F3"/>
    <w:rsid w:val="005E103C"/>
    <w:rsid w:val="005E2B6A"/>
    <w:rsid w:val="005E3330"/>
    <w:rsid w:val="005E5674"/>
    <w:rsid w:val="005F0C08"/>
    <w:rsid w:val="005F0FFD"/>
    <w:rsid w:val="005F106E"/>
    <w:rsid w:val="005F44B7"/>
    <w:rsid w:val="005F735F"/>
    <w:rsid w:val="005F7E1C"/>
    <w:rsid w:val="00600AC8"/>
    <w:rsid w:val="00600D1A"/>
    <w:rsid w:val="0060104C"/>
    <w:rsid w:val="006016C8"/>
    <w:rsid w:val="00601B2A"/>
    <w:rsid w:val="0060402F"/>
    <w:rsid w:val="006063CA"/>
    <w:rsid w:val="00613CB5"/>
    <w:rsid w:val="0061591C"/>
    <w:rsid w:val="0061598E"/>
    <w:rsid w:val="00617160"/>
    <w:rsid w:val="00617ADB"/>
    <w:rsid w:val="00620776"/>
    <w:rsid w:val="006218DC"/>
    <w:rsid w:val="00623543"/>
    <w:rsid w:val="00623F89"/>
    <w:rsid w:val="0062535F"/>
    <w:rsid w:val="0062606F"/>
    <w:rsid w:val="006306FE"/>
    <w:rsid w:val="00631C7C"/>
    <w:rsid w:val="0063345F"/>
    <w:rsid w:val="006339F9"/>
    <w:rsid w:val="00633E87"/>
    <w:rsid w:val="006361CF"/>
    <w:rsid w:val="00636389"/>
    <w:rsid w:val="006364CC"/>
    <w:rsid w:val="0063731B"/>
    <w:rsid w:val="00640FB2"/>
    <w:rsid w:val="00641455"/>
    <w:rsid w:val="006428BA"/>
    <w:rsid w:val="006438BC"/>
    <w:rsid w:val="0064509C"/>
    <w:rsid w:val="00645E38"/>
    <w:rsid w:val="00646A49"/>
    <w:rsid w:val="00646B09"/>
    <w:rsid w:val="00647E8D"/>
    <w:rsid w:val="006501CD"/>
    <w:rsid w:val="00650350"/>
    <w:rsid w:val="006537E7"/>
    <w:rsid w:val="006538B7"/>
    <w:rsid w:val="00653B39"/>
    <w:rsid w:val="0065508E"/>
    <w:rsid w:val="006567AF"/>
    <w:rsid w:val="00656F73"/>
    <w:rsid w:val="0065715A"/>
    <w:rsid w:val="006573B2"/>
    <w:rsid w:val="00657916"/>
    <w:rsid w:val="00657937"/>
    <w:rsid w:val="0065799D"/>
    <w:rsid w:val="006611EF"/>
    <w:rsid w:val="006614BD"/>
    <w:rsid w:val="00662B13"/>
    <w:rsid w:val="006644D5"/>
    <w:rsid w:val="0066520E"/>
    <w:rsid w:val="006667A1"/>
    <w:rsid w:val="00667535"/>
    <w:rsid w:val="00667C57"/>
    <w:rsid w:val="00670EC7"/>
    <w:rsid w:val="006719DD"/>
    <w:rsid w:val="006722A7"/>
    <w:rsid w:val="00672F3E"/>
    <w:rsid w:val="006730DF"/>
    <w:rsid w:val="00674666"/>
    <w:rsid w:val="00675230"/>
    <w:rsid w:val="00675547"/>
    <w:rsid w:val="00675711"/>
    <w:rsid w:val="0067625B"/>
    <w:rsid w:val="006763FA"/>
    <w:rsid w:val="006765A5"/>
    <w:rsid w:val="0067667B"/>
    <w:rsid w:val="00676D11"/>
    <w:rsid w:val="00677A55"/>
    <w:rsid w:val="00677F4B"/>
    <w:rsid w:val="006806FE"/>
    <w:rsid w:val="006808E5"/>
    <w:rsid w:val="00681FE5"/>
    <w:rsid w:val="006824E4"/>
    <w:rsid w:val="00692CA2"/>
    <w:rsid w:val="00695423"/>
    <w:rsid w:val="006975E0"/>
    <w:rsid w:val="00697A13"/>
    <w:rsid w:val="00697AE6"/>
    <w:rsid w:val="006A113A"/>
    <w:rsid w:val="006A2F29"/>
    <w:rsid w:val="006A3271"/>
    <w:rsid w:val="006A3CAF"/>
    <w:rsid w:val="006A3F2C"/>
    <w:rsid w:val="006A4182"/>
    <w:rsid w:val="006A6AE5"/>
    <w:rsid w:val="006A6F3F"/>
    <w:rsid w:val="006A72B6"/>
    <w:rsid w:val="006A76C9"/>
    <w:rsid w:val="006B0609"/>
    <w:rsid w:val="006B0D6C"/>
    <w:rsid w:val="006B3274"/>
    <w:rsid w:val="006B528C"/>
    <w:rsid w:val="006B5525"/>
    <w:rsid w:val="006B5AC9"/>
    <w:rsid w:val="006B6732"/>
    <w:rsid w:val="006B7E11"/>
    <w:rsid w:val="006C02BF"/>
    <w:rsid w:val="006C41FA"/>
    <w:rsid w:val="006C5105"/>
    <w:rsid w:val="006C6333"/>
    <w:rsid w:val="006C7B20"/>
    <w:rsid w:val="006D1002"/>
    <w:rsid w:val="006D156A"/>
    <w:rsid w:val="006D2CD3"/>
    <w:rsid w:val="006D43C4"/>
    <w:rsid w:val="006D4401"/>
    <w:rsid w:val="006D53B0"/>
    <w:rsid w:val="006D5E98"/>
    <w:rsid w:val="006D6551"/>
    <w:rsid w:val="006D67FA"/>
    <w:rsid w:val="006D6D47"/>
    <w:rsid w:val="006E0942"/>
    <w:rsid w:val="006E25DE"/>
    <w:rsid w:val="006E5562"/>
    <w:rsid w:val="006E5A58"/>
    <w:rsid w:val="006E73AC"/>
    <w:rsid w:val="006F1A43"/>
    <w:rsid w:val="006F3149"/>
    <w:rsid w:val="006F45AA"/>
    <w:rsid w:val="006F4E76"/>
    <w:rsid w:val="006F52D8"/>
    <w:rsid w:val="006F683E"/>
    <w:rsid w:val="00701D17"/>
    <w:rsid w:val="00701D1D"/>
    <w:rsid w:val="0070214D"/>
    <w:rsid w:val="00705044"/>
    <w:rsid w:val="007054F1"/>
    <w:rsid w:val="007062DA"/>
    <w:rsid w:val="0070664C"/>
    <w:rsid w:val="007074BE"/>
    <w:rsid w:val="007077F4"/>
    <w:rsid w:val="00710925"/>
    <w:rsid w:val="00711065"/>
    <w:rsid w:val="007110B3"/>
    <w:rsid w:val="0071168C"/>
    <w:rsid w:val="00712DF4"/>
    <w:rsid w:val="00713E33"/>
    <w:rsid w:val="007157B4"/>
    <w:rsid w:val="00716B9E"/>
    <w:rsid w:val="00721C88"/>
    <w:rsid w:val="0072334F"/>
    <w:rsid w:val="00725282"/>
    <w:rsid w:val="007257F9"/>
    <w:rsid w:val="0072609B"/>
    <w:rsid w:val="007260B7"/>
    <w:rsid w:val="00726628"/>
    <w:rsid w:val="0072749E"/>
    <w:rsid w:val="007275EC"/>
    <w:rsid w:val="00727ECD"/>
    <w:rsid w:val="00731103"/>
    <w:rsid w:val="00731621"/>
    <w:rsid w:val="0073166A"/>
    <w:rsid w:val="0073247C"/>
    <w:rsid w:val="007330BB"/>
    <w:rsid w:val="00733557"/>
    <w:rsid w:val="0073465B"/>
    <w:rsid w:val="0073619E"/>
    <w:rsid w:val="0073678F"/>
    <w:rsid w:val="007367CB"/>
    <w:rsid w:val="0073726F"/>
    <w:rsid w:val="00740B87"/>
    <w:rsid w:val="00741AF2"/>
    <w:rsid w:val="007420D6"/>
    <w:rsid w:val="0074222F"/>
    <w:rsid w:val="00742471"/>
    <w:rsid w:val="007431ED"/>
    <w:rsid w:val="007432A6"/>
    <w:rsid w:val="007437C5"/>
    <w:rsid w:val="00743B11"/>
    <w:rsid w:val="0074465E"/>
    <w:rsid w:val="00746F60"/>
    <w:rsid w:val="00750287"/>
    <w:rsid w:val="0075087F"/>
    <w:rsid w:val="00750B92"/>
    <w:rsid w:val="00750E71"/>
    <w:rsid w:val="007526A5"/>
    <w:rsid w:val="007534AE"/>
    <w:rsid w:val="0075418F"/>
    <w:rsid w:val="00754672"/>
    <w:rsid w:val="007558A2"/>
    <w:rsid w:val="00756A99"/>
    <w:rsid w:val="00760DE8"/>
    <w:rsid w:val="007610BC"/>
    <w:rsid w:val="00762D6D"/>
    <w:rsid w:val="00762EFC"/>
    <w:rsid w:val="00764045"/>
    <w:rsid w:val="00766E84"/>
    <w:rsid w:val="00770F1A"/>
    <w:rsid w:val="007729D4"/>
    <w:rsid w:val="0077399D"/>
    <w:rsid w:val="00773A7C"/>
    <w:rsid w:val="0077505C"/>
    <w:rsid w:val="007762CE"/>
    <w:rsid w:val="007773DE"/>
    <w:rsid w:val="00777A31"/>
    <w:rsid w:val="0078156B"/>
    <w:rsid w:val="00782190"/>
    <w:rsid w:val="00782333"/>
    <w:rsid w:val="00784E3F"/>
    <w:rsid w:val="00786C73"/>
    <w:rsid w:val="00787A01"/>
    <w:rsid w:val="00790682"/>
    <w:rsid w:val="00790B26"/>
    <w:rsid w:val="00790E2F"/>
    <w:rsid w:val="0079108D"/>
    <w:rsid w:val="00791278"/>
    <w:rsid w:val="00791D17"/>
    <w:rsid w:val="00792904"/>
    <w:rsid w:val="00792F7C"/>
    <w:rsid w:val="0079474C"/>
    <w:rsid w:val="007953A6"/>
    <w:rsid w:val="007A41FF"/>
    <w:rsid w:val="007A45BF"/>
    <w:rsid w:val="007A6D91"/>
    <w:rsid w:val="007B12EF"/>
    <w:rsid w:val="007B2FBA"/>
    <w:rsid w:val="007B3BB4"/>
    <w:rsid w:val="007B47E8"/>
    <w:rsid w:val="007B48B5"/>
    <w:rsid w:val="007B50A6"/>
    <w:rsid w:val="007B50B4"/>
    <w:rsid w:val="007B566A"/>
    <w:rsid w:val="007B5849"/>
    <w:rsid w:val="007B5E28"/>
    <w:rsid w:val="007B634D"/>
    <w:rsid w:val="007B6DBE"/>
    <w:rsid w:val="007B6FAF"/>
    <w:rsid w:val="007B7361"/>
    <w:rsid w:val="007C3334"/>
    <w:rsid w:val="007C34D1"/>
    <w:rsid w:val="007C3758"/>
    <w:rsid w:val="007C60C7"/>
    <w:rsid w:val="007C622E"/>
    <w:rsid w:val="007D04C7"/>
    <w:rsid w:val="007D1228"/>
    <w:rsid w:val="007D42EC"/>
    <w:rsid w:val="007D47C4"/>
    <w:rsid w:val="007D5224"/>
    <w:rsid w:val="007D58BB"/>
    <w:rsid w:val="007D5F45"/>
    <w:rsid w:val="007D6415"/>
    <w:rsid w:val="007D7B4B"/>
    <w:rsid w:val="007E0283"/>
    <w:rsid w:val="007E0667"/>
    <w:rsid w:val="007E06DA"/>
    <w:rsid w:val="007E0A96"/>
    <w:rsid w:val="007E134F"/>
    <w:rsid w:val="007E3CC7"/>
    <w:rsid w:val="007E4D9D"/>
    <w:rsid w:val="007E50A3"/>
    <w:rsid w:val="007E7DE1"/>
    <w:rsid w:val="007E7E92"/>
    <w:rsid w:val="007F1F49"/>
    <w:rsid w:val="007F20A1"/>
    <w:rsid w:val="007F24B8"/>
    <w:rsid w:val="007F2802"/>
    <w:rsid w:val="007F2E88"/>
    <w:rsid w:val="007F2E9D"/>
    <w:rsid w:val="007F348E"/>
    <w:rsid w:val="007F40A5"/>
    <w:rsid w:val="007F5366"/>
    <w:rsid w:val="007F75C5"/>
    <w:rsid w:val="00800F39"/>
    <w:rsid w:val="00801DE8"/>
    <w:rsid w:val="00803410"/>
    <w:rsid w:val="00803E3F"/>
    <w:rsid w:val="008046C1"/>
    <w:rsid w:val="008056AC"/>
    <w:rsid w:val="00806B48"/>
    <w:rsid w:val="00806DE4"/>
    <w:rsid w:val="00806F97"/>
    <w:rsid w:val="00807C70"/>
    <w:rsid w:val="008115B8"/>
    <w:rsid w:val="008126E4"/>
    <w:rsid w:val="00813233"/>
    <w:rsid w:val="00814355"/>
    <w:rsid w:val="0081495B"/>
    <w:rsid w:val="0081593F"/>
    <w:rsid w:val="0082008F"/>
    <w:rsid w:val="0082110A"/>
    <w:rsid w:val="00822E63"/>
    <w:rsid w:val="00824387"/>
    <w:rsid w:val="0082585F"/>
    <w:rsid w:val="00826DFE"/>
    <w:rsid w:val="0082709B"/>
    <w:rsid w:val="008279A3"/>
    <w:rsid w:val="00830BF3"/>
    <w:rsid w:val="0083160D"/>
    <w:rsid w:val="00832C01"/>
    <w:rsid w:val="00833395"/>
    <w:rsid w:val="00835DD5"/>
    <w:rsid w:val="0083610C"/>
    <w:rsid w:val="00837EAB"/>
    <w:rsid w:val="0084240A"/>
    <w:rsid w:val="00842BF2"/>
    <w:rsid w:val="00843A70"/>
    <w:rsid w:val="00846B8B"/>
    <w:rsid w:val="00847DF1"/>
    <w:rsid w:val="008528D8"/>
    <w:rsid w:val="008543DE"/>
    <w:rsid w:val="00855619"/>
    <w:rsid w:val="0085584F"/>
    <w:rsid w:val="0085670C"/>
    <w:rsid w:val="00860327"/>
    <w:rsid w:val="00864101"/>
    <w:rsid w:val="00864193"/>
    <w:rsid w:val="008652B1"/>
    <w:rsid w:val="008667AA"/>
    <w:rsid w:val="00866B96"/>
    <w:rsid w:val="00867515"/>
    <w:rsid w:val="00870BFB"/>
    <w:rsid w:val="00870CBE"/>
    <w:rsid w:val="008728B3"/>
    <w:rsid w:val="00874A31"/>
    <w:rsid w:val="00874C7B"/>
    <w:rsid w:val="00874D8A"/>
    <w:rsid w:val="00875B02"/>
    <w:rsid w:val="00877AC2"/>
    <w:rsid w:val="00877C04"/>
    <w:rsid w:val="0088082E"/>
    <w:rsid w:val="00880D46"/>
    <w:rsid w:val="0088103B"/>
    <w:rsid w:val="0088142E"/>
    <w:rsid w:val="00881761"/>
    <w:rsid w:val="008831B0"/>
    <w:rsid w:val="008844BE"/>
    <w:rsid w:val="00884C8E"/>
    <w:rsid w:val="00885186"/>
    <w:rsid w:val="00887BBE"/>
    <w:rsid w:val="00887E3A"/>
    <w:rsid w:val="00891194"/>
    <w:rsid w:val="00892170"/>
    <w:rsid w:val="008923B4"/>
    <w:rsid w:val="00893099"/>
    <w:rsid w:val="008947AB"/>
    <w:rsid w:val="008A03B4"/>
    <w:rsid w:val="008A24B8"/>
    <w:rsid w:val="008A2BD1"/>
    <w:rsid w:val="008A2F59"/>
    <w:rsid w:val="008A3871"/>
    <w:rsid w:val="008A3B3E"/>
    <w:rsid w:val="008A486E"/>
    <w:rsid w:val="008A4F97"/>
    <w:rsid w:val="008A533E"/>
    <w:rsid w:val="008A6D27"/>
    <w:rsid w:val="008B0168"/>
    <w:rsid w:val="008B0766"/>
    <w:rsid w:val="008B0BC9"/>
    <w:rsid w:val="008B100F"/>
    <w:rsid w:val="008B18CE"/>
    <w:rsid w:val="008B2647"/>
    <w:rsid w:val="008B27A2"/>
    <w:rsid w:val="008B5AD6"/>
    <w:rsid w:val="008B691A"/>
    <w:rsid w:val="008B6D22"/>
    <w:rsid w:val="008C34E6"/>
    <w:rsid w:val="008C5525"/>
    <w:rsid w:val="008C5B7E"/>
    <w:rsid w:val="008D091E"/>
    <w:rsid w:val="008D1427"/>
    <w:rsid w:val="008D1520"/>
    <w:rsid w:val="008D2147"/>
    <w:rsid w:val="008D2796"/>
    <w:rsid w:val="008D2DD6"/>
    <w:rsid w:val="008D37EE"/>
    <w:rsid w:val="008D42DF"/>
    <w:rsid w:val="008D4FBB"/>
    <w:rsid w:val="008D6C4F"/>
    <w:rsid w:val="008D6FC3"/>
    <w:rsid w:val="008D7CAC"/>
    <w:rsid w:val="008E006B"/>
    <w:rsid w:val="008E0570"/>
    <w:rsid w:val="008E10E9"/>
    <w:rsid w:val="008E469F"/>
    <w:rsid w:val="008E534A"/>
    <w:rsid w:val="008E5485"/>
    <w:rsid w:val="008E7B42"/>
    <w:rsid w:val="008E7F6E"/>
    <w:rsid w:val="008F1152"/>
    <w:rsid w:val="008F1937"/>
    <w:rsid w:val="008F2138"/>
    <w:rsid w:val="008F2142"/>
    <w:rsid w:val="008F29E4"/>
    <w:rsid w:val="008F3601"/>
    <w:rsid w:val="008F3AAD"/>
    <w:rsid w:val="008F45A0"/>
    <w:rsid w:val="008F538C"/>
    <w:rsid w:val="008F53ED"/>
    <w:rsid w:val="0090126C"/>
    <w:rsid w:val="0090318D"/>
    <w:rsid w:val="00903AFA"/>
    <w:rsid w:val="00903D5F"/>
    <w:rsid w:val="009052B7"/>
    <w:rsid w:val="0090783C"/>
    <w:rsid w:val="0090784B"/>
    <w:rsid w:val="009078B1"/>
    <w:rsid w:val="009078B5"/>
    <w:rsid w:val="00907DD6"/>
    <w:rsid w:val="00910A96"/>
    <w:rsid w:val="00912030"/>
    <w:rsid w:val="00912134"/>
    <w:rsid w:val="00913552"/>
    <w:rsid w:val="009147E3"/>
    <w:rsid w:val="00914A7E"/>
    <w:rsid w:val="009168F9"/>
    <w:rsid w:val="009179C2"/>
    <w:rsid w:val="00917DEB"/>
    <w:rsid w:val="00917E5A"/>
    <w:rsid w:val="00921A1D"/>
    <w:rsid w:val="0092250C"/>
    <w:rsid w:val="00923B5A"/>
    <w:rsid w:val="00924065"/>
    <w:rsid w:val="00925BEE"/>
    <w:rsid w:val="0092732D"/>
    <w:rsid w:val="00930FAE"/>
    <w:rsid w:val="009310CD"/>
    <w:rsid w:val="00932A15"/>
    <w:rsid w:val="00935098"/>
    <w:rsid w:val="009366A7"/>
    <w:rsid w:val="00936B3D"/>
    <w:rsid w:val="00937924"/>
    <w:rsid w:val="00937AD3"/>
    <w:rsid w:val="00937E03"/>
    <w:rsid w:val="00941E00"/>
    <w:rsid w:val="00942BA8"/>
    <w:rsid w:val="00944E96"/>
    <w:rsid w:val="00946E36"/>
    <w:rsid w:val="00946EC3"/>
    <w:rsid w:val="00947A12"/>
    <w:rsid w:val="00947C6C"/>
    <w:rsid w:val="009501F2"/>
    <w:rsid w:val="009507E3"/>
    <w:rsid w:val="00950AD7"/>
    <w:rsid w:val="00951627"/>
    <w:rsid w:val="00951E7F"/>
    <w:rsid w:val="009521B2"/>
    <w:rsid w:val="0095226F"/>
    <w:rsid w:val="00952CC2"/>
    <w:rsid w:val="009534AA"/>
    <w:rsid w:val="00955016"/>
    <w:rsid w:val="0095628D"/>
    <w:rsid w:val="00957501"/>
    <w:rsid w:val="009577F3"/>
    <w:rsid w:val="00957E50"/>
    <w:rsid w:val="00957FBB"/>
    <w:rsid w:val="00961342"/>
    <w:rsid w:val="00961B79"/>
    <w:rsid w:val="00963729"/>
    <w:rsid w:val="00965301"/>
    <w:rsid w:val="009664D3"/>
    <w:rsid w:val="00970050"/>
    <w:rsid w:val="0097117D"/>
    <w:rsid w:val="009716A0"/>
    <w:rsid w:val="0097414F"/>
    <w:rsid w:val="00974752"/>
    <w:rsid w:val="00974902"/>
    <w:rsid w:val="009751C9"/>
    <w:rsid w:val="0097625B"/>
    <w:rsid w:val="009802FE"/>
    <w:rsid w:val="00980452"/>
    <w:rsid w:val="00980992"/>
    <w:rsid w:val="00984B59"/>
    <w:rsid w:val="00985023"/>
    <w:rsid w:val="00987188"/>
    <w:rsid w:val="00987487"/>
    <w:rsid w:val="009874AB"/>
    <w:rsid w:val="00991DFC"/>
    <w:rsid w:val="00992451"/>
    <w:rsid w:val="00992C82"/>
    <w:rsid w:val="009939C3"/>
    <w:rsid w:val="009953E9"/>
    <w:rsid w:val="0099593C"/>
    <w:rsid w:val="009969A8"/>
    <w:rsid w:val="009A16B8"/>
    <w:rsid w:val="009A1BF7"/>
    <w:rsid w:val="009A292A"/>
    <w:rsid w:val="009A2AB3"/>
    <w:rsid w:val="009A2BF4"/>
    <w:rsid w:val="009A534D"/>
    <w:rsid w:val="009A642E"/>
    <w:rsid w:val="009A684F"/>
    <w:rsid w:val="009A7E9F"/>
    <w:rsid w:val="009A7FA0"/>
    <w:rsid w:val="009B0B5F"/>
    <w:rsid w:val="009B1B7B"/>
    <w:rsid w:val="009B281C"/>
    <w:rsid w:val="009B2821"/>
    <w:rsid w:val="009B3053"/>
    <w:rsid w:val="009B6FDB"/>
    <w:rsid w:val="009B79B4"/>
    <w:rsid w:val="009C04E5"/>
    <w:rsid w:val="009C0598"/>
    <w:rsid w:val="009C27BB"/>
    <w:rsid w:val="009C2834"/>
    <w:rsid w:val="009C3320"/>
    <w:rsid w:val="009C37FD"/>
    <w:rsid w:val="009C4227"/>
    <w:rsid w:val="009C4E89"/>
    <w:rsid w:val="009C5987"/>
    <w:rsid w:val="009C5C93"/>
    <w:rsid w:val="009C7E8B"/>
    <w:rsid w:val="009D0097"/>
    <w:rsid w:val="009D04EF"/>
    <w:rsid w:val="009D0EF0"/>
    <w:rsid w:val="009D1AD4"/>
    <w:rsid w:val="009D1D9A"/>
    <w:rsid w:val="009D1DAA"/>
    <w:rsid w:val="009D239F"/>
    <w:rsid w:val="009D240F"/>
    <w:rsid w:val="009D3630"/>
    <w:rsid w:val="009D36A8"/>
    <w:rsid w:val="009D4C0A"/>
    <w:rsid w:val="009D4C9E"/>
    <w:rsid w:val="009D4FDF"/>
    <w:rsid w:val="009D696B"/>
    <w:rsid w:val="009E12F9"/>
    <w:rsid w:val="009E1BE1"/>
    <w:rsid w:val="009E1C1C"/>
    <w:rsid w:val="009E3A4C"/>
    <w:rsid w:val="009E4653"/>
    <w:rsid w:val="009E4EF1"/>
    <w:rsid w:val="009E5DE3"/>
    <w:rsid w:val="009E7034"/>
    <w:rsid w:val="009F125C"/>
    <w:rsid w:val="009F14B8"/>
    <w:rsid w:val="009F1ED6"/>
    <w:rsid w:val="009F2B08"/>
    <w:rsid w:val="009F3E72"/>
    <w:rsid w:val="009F69DC"/>
    <w:rsid w:val="009F7194"/>
    <w:rsid w:val="009F75E8"/>
    <w:rsid w:val="009F7737"/>
    <w:rsid w:val="00A006C0"/>
    <w:rsid w:val="00A01150"/>
    <w:rsid w:val="00A01283"/>
    <w:rsid w:val="00A012C6"/>
    <w:rsid w:val="00A01D71"/>
    <w:rsid w:val="00A036A3"/>
    <w:rsid w:val="00A04371"/>
    <w:rsid w:val="00A04688"/>
    <w:rsid w:val="00A06843"/>
    <w:rsid w:val="00A069B2"/>
    <w:rsid w:val="00A11101"/>
    <w:rsid w:val="00A12DFE"/>
    <w:rsid w:val="00A13B9C"/>
    <w:rsid w:val="00A13C46"/>
    <w:rsid w:val="00A159E4"/>
    <w:rsid w:val="00A15C10"/>
    <w:rsid w:val="00A2050F"/>
    <w:rsid w:val="00A21C3F"/>
    <w:rsid w:val="00A21D73"/>
    <w:rsid w:val="00A22DE2"/>
    <w:rsid w:val="00A23960"/>
    <w:rsid w:val="00A24224"/>
    <w:rsid w:val="00A25038"/>
    <w:rsid w:val="00A26D48"/>
    <w:rsid w:val="00A2760B"/>
    <w:rsid w:val="00A307D5"/>
    <w:rsid w:val="00A309EA"/>
    <w:rsid w:val="00A30C14"/>
    <w:rsid w:val="00A324EB"/>
    <w:rsid w:val="00A32CE1"/>
    <w:rsid w:val="00A35284"/>
    <w:rsid w:val="00A370FE"/>
    <w:rsid w:val="00A37C38"/>
    <w:rsid w:val="00A4065D"/>
    <w:rsid w:val="00A41216"/>
    <w:rsid w:val="00A4138C"/>
    <w:rsid w:val="00A41C47"/>
    <w:rsid w:val="00A41F48"/>
    <w:rsid w:val="00A427EE"/>
    <w:rsid w:val="00A4313A"/>
    <w:rsid w:val="00A4380E"/>
    <w:rsid w:val="00A439B8"/>
    <w:rsid w:val="00A43B5B"/>
    <w:rsid w:val="00A43E29"/>
    <w:rsid w:val="00A446CD"/>
    <w:rsid w:val="00A44B1E"/>
    <w:rsid w:val="00A454E7"/>
    <w:rsid w:val="00A4563A"/>
    <w:rsid w:val="00A46828"/>
    <w:rsid w:val="00A501DF"/>
    <w:rsid w:val="00A508A6"/>
    <w:rsid w:val="00A52C21"/>
    <w:rsid w:val="00A54FBA"/>
    <w:rsid w:val="00A56C9D"/>
    <w:rsid w:val="00A56DED"/>
    <w:rsid w:val="00A60D8A"/>
    <w:rsid w:val="00A61A84"/>
    <w:rsid w:val="00A63842"/>
    <w:rsid w:val="00A63F83"/>
    <w:rsid w:val="00A64684"/>
    <w:rsid w:val="00A65012"/>
    <w:rsid w:val="00A70A4B"/>
    <w:rsid w:val="00A70B62"/>
    <w:rsid w:val="00A71395"/>
    <w:rsid w:val="00A71750"/>
    <w:rsid w:val="00A71FD3"/>
    <w:rsid w:val="00A72687"/>
    <w:rsid w:val="00A74F0F"/>
    <w:rsid w:val="00A75160"/>
    <w:rsid w:val="00A75306"/>
    <w:rsid w:val="00A75C9A"/>
    <w:rsid w:val="00A7680A"/>
    <w:rsid w:val="00A81DF7"/>
    <w:rsid w:val="00A81FE2"/>
    <w:rsid w:val="00A823A2"/>
    <w:rsid w:val="00A83772"/>
    <w:rsid w:val="00A83883"/>
    <w:rsid w:val="00A868CC"/>
    <w:rsid w:val="00A873FF"/>
    <w:rsid w:val="00A90014"/>
    <w:rsid w:val="00A9037F"/>
    <w:rsid w:val="00A91F54"/>
    <w:rsid w:val="00A92734"/>
    <w:rsid w:val="00A93332"/>
    <w:rsid w:val="00A94C78"/>
    <w:rsid w:val="00A94CAA"/>
    <w:rsid w:val="00A95F6A"/>
    <w:rsid w:val="00A965BB"/>
    <w:rsid w:val="00AA0E60"/>
    <w:rsid w:val="00AA2D3B"/>
    <w:rsid w:val="00AA30DE"/>
    <w:rsid w:val="00AA5A1B"/>
    <w:rsid w:val="00AA717F"/>
    <w:rsid w:val="00AA78E2"/>
    <w:rsid w:val="00AA7B5D"/>
    <w:rsid w:val="00AB2009"/>
    <w:rsid w:val="00AB2181"/>
    <w:rsid w:val="00AB27E9"/>
    <w:rsid w:val="00AB2A8B"/>
    <w:rsid w:val="00AB2B30"/>
    <w:rsid w:val="00AB325B"/>
    <w:rsid w:val="00AB338D"/>
    <w:rsid w:val="00AB39C5"/>
    <w:rsid w:val="00AB3A04"/>
    <w:rsid w:val="00AB4B77"/>
    <w:rsid w:val="00AB610A"/>
    <w:rsid w:val="00AB64EF"/>
    <w:rsid w:val="00AB6F86"/>
    <w:rsid w:val="00AC02AF"/>
    <w:rsid w:val="00AC05B9"/>
    <w:rsid w:val="00AC13A2"/>
    <w:rsid w:val="00AC149E"/>
    <w:rsid w:val="00AC161C"/>
    <w:rsid w:val="00AC3ED4"/>
    <w:rsid w:val="00AC4946"/>
    <w:rsid w:val="00AC5A6C"/>
    <w:rsid w:val="00AC6852"/>
    <w:rsid w:val="00AC72DF"/>
    <w:rsid w:val="00AD0A86"/>
    <w:rsid w:val="00AD16C8"/>
    <w:rsid w:val="00AD1BA2"/>
    <w:rsid w:val="00AD2A53"/>
    <w:rsid w:val="00AD4B12"/>
    <w:rsid w:val="00AD53B2"/>
    <w:rsid w:val="00AD618A"/>
    <w:rsid w:val="00AD675E"/>
    <w:rsid w:val="00AD6CB4"/>
    <w:rsid w:val="00AE04F5"/>
    <w:rsid w:val="00AE12B6"/>
    <w:rsid w:val="00AE1EAB"/>
    <w:rsid w:val="00AE3F1F"/>
    <w:rsid w:val="00AE67F3"/>
    <w:rsid w:val="00AE7CF9"/>
    <w:rsid w:val="00AF02AC"/>
    <w:rsid w:val="00AF0DFB"/>
    <w:rsid w:val="00AF64F8"/>
    <w:rsid w:val="00B02B45"/>
    <w:rsid w:val="00B035E2"/>
    <w:rsid w:val="00B0387A"/>
    <w:rsid w:val="00B03E4F"/>
    <w:rsid w:val="00B06606"/>
    <w:rsid w:val="00B07F71"/>
    <w:rsid w:val="00B1078F"/>
    <w:rsid w:val="00B10D2E"/>
    <w:rsid w:val="00B11FB4"/>
    <w:rsid w:val="00B126EA"/>
    <w:rsid w:val="00B13212"/>
    <w:rsid w:val="00B146F6"/>
    <w:rsid w:val="00B15D6F"/>
    <w:rsid w:val="00B161E1"/>
    <w:rsid w:val="00B171AC"/>
    <w:rsid w:val="00B208D5"/>
    <w:rsid w:val="00B22D15"/>
    <w:rsid w:val="00B23D63"/>
    <w:rsid w:val="00B25402"/>
    <w:rsid w:val="00B26907"/>
    <w:rsid w:val="00B26AC0"/>
    <w:rsid w:val="00B26BC5"/>
    <w:rsid w:val="00B272E0"/>
    <w:rsid w:val="00B301E1"/>
    <w:rsid w:val="00B30651"/>
    <w:rsid w:val="00B32C64"/>
    <w:rsid w:val="00B334FF"/>
    <w:rsid w:val="00B3360D"/>
    <w:rsid w:val="00B355B5"/>
    <w:rsid w:val="00B35B08"/>
    <w:rsid w:val="00B367C5"/>
    <w:rsid w:val="00B36BBC"/>
    <w:rsid w:val="00B373BF"/>
    <w:rsid w:val="00B37468"/>
    <w:rsid w:val="00B40217"/>
    <w:rsid w:val="00B40729"/>
    <w:rsid w:val="00B424B2"/>
    <w:rsid w:val="00B42CD3"/>
    <w:rsid w:val="00B51618"/>
    <w:rsid w:val="00B520A7"/>
    <w:rsid w:val="00B52A78"/>
    <w:rsid w:val="00B560F4"/>
    <w:rsid w:val="00B56EA7"/>
    <w:rsid w:val="00B57DF6"/>
    <w:rsid w:val="00B62308"/>
    <w:rsid w:val="00B63748"/>
    <w:rsid w:val="00B64896"/>
    <w:rsid w:val="00B6525A"/>
    <w:rsid w:val="00B66667"/>
    <w:rsid w:val="00B66834"/>
    <w:rsid w:val="00B701CE"/>
    <w:rsid w:val="00B738B4"/>
    <w:rsid w:val="00B760F5"/>
    <w:rsid w:val="00B77182"/>
    <w:rsid w:val="00B777EB"/>
    <w:rsid w:val="00B8031B"/>
    <w:rsid w:val="00B80899"/>
    <w:rsid w:val="00B811BD"/>
    <w:rsid w:val="00B82F58"/>
    <w:rsid w:val="00B83BDE"/>
    <w:rsid w:val="00B83FF7"/>
    <w:rsid w:val="00B84282"/>
    <w:rsid w:val="00B85421"/>
    <w:rsid w:val="00B86DCD"/>
    <w:rsid w:val="00B87A3A"/>
    <w:rsid w:val="00B87C24"/>
    <w:rsid w:val="00B87CA6"/>
    <w:rsid w:val="00B90F80"/>
    <w:rsid w:val="00B914C1"/>
    <w:rsid w:val="00B919CA"/>
    <w:rsid w:val="00B928E7"/>
    <w:rsid w:val="00B93A89"/>
    <w:rsid w:val="00B93CDE"/>
    <w:rsid w:val="00B941B8"/>
    <w:rsid w:val="00B944B1"/>
    <w:rsid w:val="00B95D6C"/>
    <w:rsid w:val="00B9659F"/>
    <w:rsid w:val="00BA0213"/>
    <w:rsid w:val="00BA12CB"/>
    <w:rsid w:val="00BA1302"/>
    <w:rsid w:val="00BA1773"/>
    <w:rsid w:val="00BA2176"/>
    <w:rsid w:val="00BA3C61"/>
    <w:rsid w:val="00BA5E92"/>
    <w:rsid w:val="00BA6F26"/>
    <w:rsid w:val="00BA7BC1"/>
    <w:rsid w:val="00BB1067"/>
    <w:rsid w:val="00BB157C"/>
    <w:rsid w:val="00BB2273"/>
    <w:rsid w:val="00BB2ED4"/>
    <w:rsid w:val="00BB2EE7"/>
    <w:rsid w:val="00BB4347"/>
    <w:rsid w:val="00BB4FBA"/>
    <w:rsid w:val="00BB5F7C"/>
    <w:rsid w:val="00BB7FD9"/>
    <w:rsid w:val="00BC2232"/>
    <w:rsid w:val="00BC3012"/>
    <w:rsid w:val="00BC4211"/>
    <w:rsid w:val="00BC4D8F"/>
    <w:rsid w:val="00BC531C"/>
    <w:rsid w:val="00BC559D"/>
    <w:rsid w:val="00BC55F7"/>
    <w:rsid w:val="00BC60E9"/>
    <w:rsid w:val="00BC62CB"/>
    <w:rsid w:val="00BC6C8F"/>
    <w:rsid w:val="00BC77CC"/>
    <w:rsid w:val="00BD1550"/>
    <w:rsid w:val="00BD182D"/>
    <w:rsid w:val="00BD1EA4"/>
    <w:rsid w:val="00BD225A"/>
    <w:rsid w:val="00BD2E78"/>
    <w:rsid w:val="00BD34B9"/>
    <w:rsid w:val="00BD3BB2"/>
    <w:rsid w:val="00BD3C84"/>
    <w:rsid w:val="00BD48B6"/>
    <w:rsid w:val="00BD70F4"/>
    <w:rsid w:val="00BD764B"/>
    <w:rsid w:val="00BE02C8"/>
    <w:rsid w:val="00BE3FA1"/>
    <w:rsid w:val="00BE4249"/>
    <w:rsid w:val="00BE4FD8"/>
    <w:rsid w:val="00BE6975"/>
    <w:rsid w:val="00BE7088"/>
    <w:rsid w:val="00BE75F6"/>
    <w:rsid w:val="00BF0D0A"/>
    <w:rsid w:val="00BF1CD2"/>
    <w:rsid w:val="00BF1E09"/>
    <w:rsid w:val="00BF2EC4"/>
    <w:rsid w:val="00BF32AD"/>
    <w:rsid w:val="00BF396B"/>
    <w:rsid w:val="00BF474B"/>
    <w:rsid w:val="00BF5422"/>
    <w:rsid w:val="00BF5972"/>
    <w:rsid w:val="00BF6292"/>
    <w:rsid w:val="00BF72F2"/>
    <w:rsid w:val="00BF75E1"/>
    <w:rsid w:val="00C00BA7"/>
    <w:rsid w:val="00C00DAE"/>
    <w:rsid w:val="00C02CCD"/>
    <w:rsid w:val="00C03131"/>
    <w:rsid w:val="00C033B1"/>
    <w:rsid w:val="00C04E8E"/>
    <w:rsid w:val="00C04E90"/>
    <w:rsid w:val="00C0540B"/>
    <w:rsid w:val="00C1074F"/>
    <w:rsid w:val="00C11F48"/>
    <w:rsid w:val="00C12BA0"/>
    <w:rsid w:val="00C132B1"/>
    <w:rsid w:val="00C13737"/>
    <w:rsid w:val="00C1496B"/>
    <w:rsid w:val="00C1545E"/>
    <w:rsid w:val="00C163FF"/>
    <w:rsid w:val="00C16897"/>
    <w:rsid w:val="00C17524"/>
    <w:rsid w:val="00C20055"/>
    <w:rsid w:val="00C21253"/>
    <w:rsid w:val="00C21868"/>
    <w:rsid w:val="00C2245F"/>
    <w:rsid w:val="00C26A90"/>
    <w:rsid w:val="00C27E8F"/>
    <w:rsid w:val="00C300E7"/>
    <w:rsid w:val="00C30945"/>
    <w:rsid w:val="00C31D22"/>
    <w:rsid w:val="00C33103"/>
    <w:rsid w:val="00C3363A"/>
    <w:rsid w:val="00C368F5"/>
    <w:rsid w:val="00C37AEA"/>
    <w:rsid w:val="00C40085"/>
    <w:rsid w:val="00C40F1C"/>
    <w:rsid w:val="00C411A2"/>
    <w:rsid w:val="00C424C1"/>
    <w:rsid w:val="00C42F5C"/>
    <w:rsid w:val="00C43E30"/>
    <w:rsid w:val="00C4575D"/>
    <w:rsid w:val="00C45819"/>
    <w:rsid w:val="00C474D7"/>
    <w:rsid w:val="00C477E2"/>
    <w:rsid w:val="00C50CD6"/>
    <w:rsid w:val="00C514B9"/>
    <w:rsid w:val="00C532EF"/>
    <w:rsid w:val="00C536DF"/>
    <w:rsid w:val="00C54662"/>
    <w:rsid w:val="00C54A9C"/>
    <w:rsid w:val="00C54EBA"/>
    <w:rsid w:val="00C554B2"/>
    <w:rsid w:val="00C55746"/>
    <w:rsid w:val="00C6074C"/>
    <w:rsid w:val="00C60D10"/>
    <w:rsid w:val="00C6154E"/>
    <w:rsid w:val="00C61C48"/>
    <w:rsid w:val="00C61F4A"/>
    <w:rsid w:val="00C61F4B"/>
    <w:rsid w:val="00C6448B"/>
    <w:rsid w:val="00C649AA"/>
    <w:rsid w:val="00C64DCE"/>
    <w:rsid w:val="00C662A5"/>
    <w:rsid w:val="00C66AB7"/>
    <w:rsid w:val="00C67BED"/>
    <w:rsid w:val="00C72D6E"/>
    <w:rsid w:val="00C73BC9"/>
    <w:rsid w:val="00C75659"/>
    <w:rsid w:val="00C77316"/>
    <w:rsid w:val="00C7749F"/>
    <w:rsid w:val="00C80CD8"/>
    <w:rsid w:val="00C818AC"/>
    <w:rsid w:val="00C825B4"/>
    <w:rsid w:val="00C84587"/>
    <w:rsid w:val="00C86C51"/>
    <w:rsid w:val="00C9153A"/>
    <w:rsid w:val="00C91594"/>
    <w:rsid w:val="00C91A40"/>
    <w:rsid w:val="00C930D5"/>
    <w:rsid w:val="00C938E7"/>
    <w:rsid w:val="00C978C4"/>
    <w:rsid w:val="00C97D7C"/>
    <w:rsid w:val="00CA160E"/>
    <w:rsid w:val="00CA1BF7"/>
    <w:rsid w:val="00CA24A1"/>
    <w:rsid w:val="00CA3417"/>
    <w:rsid w:val="00CA3CD8"/>
    <w:rsid w:val="00CA444E"/>
    <w:rsid w:val="00CA4A3C"/>
    <w:rsid w:val="00CA5886"/>
    <w:rsid w:val="00CA5DA5"/>
    <w:rsid w:val="00CA66BA"/>
    <w:rsid w:val="00CA6E8A"/>
    <w:rsid w:val="00CA77B1"/>
    <w:rsid w:val="00CB026A"/>
    <w:rsid w:val="00CB0C85"/>
    <w:rsid w:val="00CB1539"/>
    <w:rsid w:val="00CB1FAF"/>
    <w:rsid w:val="00CB2BF9"/>
    <w:rsid w:val="00CB3A3E"/>
    <w:rsid w:val="00CB3B11"/>
    <w:rsid w:val="00CB406F"/>
    <w:rsid w:val="00CB47CD"/>
    <w:rsid w:val="00CB55F2"/>
    <w:rsid w:val="00CC06C0"/>
    <w:rsid w:val="00CC13D9"/>
    <w:rsid w:val="00CC152C"/>
    <w:rsid w:val="00CC1D56"/>
    <w:rsid w:val="00CC2D85"/>
    <w:rsid w:val="00CC3B7D"/>
    <w:rsid w:val="00CC4B6D"/>
    <w:rsid w:val="00CC6BC1"/>
    <w:rsid w:val="00CC7ACB"/>
    <w:rsid w:val="00CC7CE1"/>
    <w:rsid w:val="00CD1AFB"/>
    <w:rsid w:val="00CD2DA8"/>
    <w:rsid w:val="00CD40DB"/>
    <w:rsid w:val="00CD5497"/>
    <w:rsid w:val="00CD7275"/>
    <w:rsid w:val="00CD7C08"/>
    <w:rsid w:val="00CE1A23"/>
    <w:rsid w:val="00CE1C4B"/>
    <w:rsid w:val="00CE417F"/>
    <w:rsid w:val="00CE43A1"/>
    <w:rsid w:val="00CE7461"/>
    <w:rsid w:val="00CE7929"/>
    <w:rsid w:val="00CF0889"/>
    <w:rsid w:val="00CF08B7"/>
    <w:rsid w:val="00CF0B03"/>
    <w:rsid w:val="00CF0E7B"/>
    <w:rsid w:val="00CF18BE"/>
    <w:rsid w:val="00CF26BA"/>
    <w:rsid w:val="00CF2FE8"/>
    <w:rsid w:val="00CF307E"/>
    <w:rsid w:val="00CF35C1"/>
    <w:rsid w:val="00CF37D1"/>
    <w:rsid w:val="00CF42AA"/>
    <w:rsid w:val="00CF61F2"/>
    <w:rsid w:val="00D021A3"/>
    <w:rsid w:val="00D02C29"/>
    <w:rsid w:val="00D03DDC"/>
    <w:rsid w:val="00D045B5"/>
    <w:rsid w:val="00D04754"/>
    <w:rsid w:val="00D066DA"/>
    <w:rsid w:val="00D10C4F"/>
    <w:rsid w:val="00D11CAA"/>
    <w:rsid w:val="00D1355E"/>
    <w:rsid w:val="00D137F8"/>
    <w:rsid w:val="00D153CF"/>
    <w:rsid w:val="00D15455"/>
    <w:rsid w:val="00D1611C"/>
    <w:rsid w:val="00D161F1"/>
    <w:rsid w:val="00D17EE1"/>
    <w:rsid w:val="00D210E9"/>
    <w:rsid w:val="00D21A8C"/>
    <w:rsid w:val="00D221A1"/>
    <w:rsid w:val="00D23E80"/>
    <w:rsid w:val="00D2414C"/>
    <w:rsid w:val="00D24F8F"/>
    <w:rsid w:val="00D2501A"/>
    <w:rsid w:val="00D26A20"/>
    <w:rsid w:val="00D27469"/>
    <w:rsid w:val="00D301CD"/>
    <w:rsid w:val="00D302F2"/>
    <w:rsid w:val="00D3269C"/>
    <w:rsid w:val="00D3431D"/>
    <w:rsid w:val="00D35225"/>
    <w:rsid w:val="00D3661A"/>
    <w:rsid w:val="00D378FF"/>
    <w:rsid w:val="00D4000A"/>
    <w:rsid w:val="00D4065F"/>
    <w:rsid w:val="00D40687"/>
    <w:rsid w:val="00D414B2"/>
    <w:rsid w:val="00D42786"/>
    <w:rsid w:val="00D43549"/>
    <w:rsid w:val="00D43E38"/>
    <w:rsid w:val="00D4689B"/>
    <w:rsid w:val="00D50485"/>
    <w:rsid w:val="00D509E5"/>
    <w:rsid w:val="00D50ABE"/>
    <w:rsid w:val="00D50AD9"/>
    <w:rsid w:val="00D516EB"/>
    <w:rsid w:val="00D568E3"/>
    <w:rsid w:val="00D56CE0"/>
    <w:rsid w:val="00D573DD"/>
    <w:rsid w:val="00D57541"/>
    <w:rsid w:val="00D60FD5"/>
    <w:rsid w:val="00D65A8E"/>
    <w:rsid w:val="00D66461"/>
    <w:rsid w:val="00D66CE9"/>
    <w:rsid w:val="00D70E1E"/>
    <w:rsid w:val="00D71C3D"/>
    <w:rsid w:val="00D71D23"/>
    <w:rsid w:val="00D73FFC"/>
    <w:rsid w:val="00D749E5"/>
    <w:rsid w:val="00D74F4D"/>
    <w:rsid w:val="00D754C4"/>
    <w:rsid w:val="00D77E05"/>
    <w:rsid w:val="00D80A31"/>
    <w:rsid w:val="00D82174"/>
    <w:rsid w:val="00D82A91"/>
    <w:rsid w:val="00D84B40"/>
    <w:rsid w:val="00D85437"/>
    <w:rsid w:val="00D85CC5"/>
    <w:rsid w:val="00D86FCC"/>
    <w:rsid w:val="00D87C00"/>
    <w:rsid w:val="00D87DE5"/>
    <w:rsid w:val="00D90CE1"/>
    <w:rsid w:val="00D91B2B"/>
    <w:rsid w:val="00D93231"/>
    <w:rsid w:val="00D937B7"/>
    <w:rsid w:val="00D94602"/>
    <w:rsid w:val="00D960DA"/>
    <w:rsid w:val="00D96F41"/>
    <w:rsid w:val="00D97D41"/>
    <w:rsid w:val="00DA08FF"/>
    <w:rsid w:val="00DA0D6F"/>
    <w:rsid w:val="00DA1DB8"/>
    <w:rsid w:val="00DA2047"/>
    <w:rsid w:val="00DA2843"/>
    <w:rsid w:val="00DA2F17"/>
    <w:rsid w:val="00DA55C5"/>
    <w:rsid w:val="00DA55C7"/>
    <w:rsid w:val="00DA5E0C"/>
    <w:rsid w:val="00DA6F51"/>
    <w:rsid w:val="00DA7A5E"/>
    <w:rsid w:val="00DB2A66"/>
    <w:rsid w:val="00DB2E5B"/>
    <w:rsid w:val="00DB3138"/>
    <w:rsid w:val="00DB4D41"/>
    <w:rsid w:val="00DB6049"/>
    <w:rsid w:val="00DB6975"/>
    <w:rsid w:val="00DB6A68"/>
    <w:rsid w:val="00DB6CC4"/>
    <w:rsid w:val="00DC216C"/>
    <w:rsid w:val="00DC2DD5"/>
    <w:rsid w:val="00DC3408"/>
    <w:rsid w:val="00DC3E6D"/>
    <w:rsid w:val="00DC463C"/>
    <w:rsid w:val="00DC5524"/>
    <w:rsid w:val="00DC5C30"/>
    <w:rsid w:val="00DC5DF6"/>
    <w:rsid w:val="00DC5E82"/>
    <w:rsid w:val="00DD02D9"/>
    <w:rsid w:val="00DD2D3B"/>
    <w:rsid w:val="00DD388A"/>
    <w:rsid w:val="00DD4D9E"/>
    <w:rsid w:val="00DD502E"/>
    <w:rsid w:val="00DD5A31"/>
    <w:rsid w:val="00DD6854"/>
    <w:rsid w:val="00DD6C71"/>
    <w:rsid w:val="00DD6CEF"/>
    <w:rsid w:val="00DD7ED6"/>
    <w:rsid w:val="00DE01DB"/>
    <w:rsid w:val="00DE0676"/>
    <w:rsid w:val="00DE112E"/>
    <w:rsid w:val="00DE142B"/>
    <w:rsid w:val="00DE1C29"/>
    <w:rsid w:val="00DE1CD0"/>
    <w:rsid w:val="00DE3C6B"/>
    <w:rsid w:val="00DE697F"/>
    <w:rsid w:val="00DE76D8"/>
    <w:rsid w:val="00DF010E"/>
    <w:rsid w:val="00DF0A44"/>
    <w:rsid w:val="00DF115F"/>
    <w:rsid w:val="00DF1FEE"/>
    <w:rsid w:val="00DF328D"/>
    <w:rsid w:val="00DF3372"/>
    <w:rsid w:val="00DF642D"/>
    <w:rsid w:val="00DF6D7D"/>
    <w:rsid w:val="00DF769A"/>
    <w:rsid w:val="00E01313"/>
    <w:rsid w:val="00E01D32"/>
    <w:rsid w:val="00E05D51"/>
    <w:rsid w:val="00E06888"/>
    <w:rsid w:val="00E06B74"/>
    <w:rsid w:val="00E0788D"/>
    <w:rsid w:val="00E10061"/>
    <w:rsid w:val="00E102E0"/>
    <w:rsid w:val="00E12E71"/>
    <w:rsid w:val="00E14B73"/>
    <w:rsid w:val="00E168CE"/>
    <w:rsid w:val="00E17A61"/>
    <w:rsid w:val="00E21301"/>
    <w:rsid w:val="00E228CD"/>
    <w:rsid w:val="00E22B95"/>
    <w:rsid w:val="00E22E8D"/>
    <w:rsid w:val="00E25558"/>
    <w:rsid w:val="00E2591B"/>
    <w:rsid w:val="00E25A09"/>
    <w:rsid w:val="00E260C5"/>
    <w:rsid w:val="00E306E4"/>
    <w:rsid w:val="00E30A83"/>
    <w:rsid w:val="00E30C43"/>
    <w:rsid w:val="00E30CE1"/>
    <w:rsid w:val="00E314FE"/>
    <w:rsid w:val="00E31809"/>
    <w:rsid w:val="00E31D29"/>
    <w:rsid w:val="00E3203B"/>
    <w:rsid w:val="00E32462"/>
    <w:rsid w:val="00E3256C"/>
    <w:rsid w:val="00E33F26"/>
    <w:rsid w:val="00E3480E"/>
    <w:rsid w:val="00E37407"/>
    <w:rsid w:val="00E4050C"/>
    <w:rsid w:val="00E42C4E"/>
    <w:rsid w:val="00E4329A"/>
    <w:rsid w:val="00E43D70"/>
    <w:rsid w:val="00E4478A"/>
    <w:rsid w:val="00E45A3B"/>
    <w:rsid w:val="00E45AE1"/>
    <w:rsid w:val="00E476A4"/>
    <w:rsid w:val="00E50333"/>
    <w:rsid w:val="00E5094F"/>
    <w:rsid w:val="00E50D1E"/>
    <w:rsid w:val="00E51307"/>
    <w:rsid w:val="00E514A0"/>
    <w:rsid w:val="00E51C3B"/>
    <w:rsid w:val="00E52204"/>
    <w:rsid w:val="00E52976"/>
    <w:rsid w:val="00E53DF3"/>
    <w:rsid w:val="00E549CF"/>
    <w:rsid w:val="00E554CE"/>
    <w:rsid w:val="00E559FF"/>
    <w:rsid w:val="00E55B2C"/>
    <w:rsid w:val="00E55BA4"/>
    <w:rsid w:val="00E56103"/>
    <w:rsid w:val="00E578CB"/>
    <w:rsid w:val="00E6033F"/>
    <w:rsid w:val="00E618E0"/>
    <w:rsid w:val="00E62B05"/>
    <w:rsid w:val="00E632E6"/>
    <w:rsid w:val="00E6349B"/>
    <w:rsid w:val="00E64FA6"/>
    <w:rsid w:val="00E65E1A"/>
    <w:rsid w:val="00E6602D"/>
    <w:rsid w:val="00E66A67"/>
    <w:rsid w:val="00E66DA5"/>
    <w:rsid w:val="00E67467"/>
    <w:rsid w:val="00E67711"/>
    <w:rsid w:val="00E73228"/>
    <w:rsid w:val="00E73C98"/>
    <w:rsid w:val="00E75F86"/>
    <w:rsid w:val="00E75F9C"/>
    <w:rsid w:val="00E7693D"/>
    <w:rsid w:val="00E76CD5"/>
    <w:rsid w:val="00E80264"/>
    <w:rsid w:val="00E81924"/>
    <w:rsid w:val="00E81BCF"/>
    <w:rsid w:val="00E857E5"/>
    <w:rsid w:val="00E85DBE"/>
    <w:rsid w:val="00E85FD0"/>
    <w:rsid w:val="00E860B2"/>
    <w:rsid w:val="00E861F9"/>
    <w:rsid w:val="00E86C5A"/>
    <w:rsid w:val="00E87C44"/>
    <w:rsid w:val="00E87C68"/>
    <w:rsid w:val="00E87E83"/>
    <w:rsid w:val="00E91879"/>
    <w:rsid w:val="00E91DB6"/>
    <w:rsid w:val="00E92309"/>
    <w:rsid w:val="00E93271"/>
    <w:rsid w:val="00E94B83"/>
    <w:rsid w:val="00E95A30"/>
    <w:rsid w:val="00E96664"/>
    <w:rsid w:val="00E96875"/>
    <w:rsid w:val="00E96C5B"/>
    <w:rsid w:val="00E9727D"/>
    <w:rsid w:val="00E97F9D"/>
    <w:rsid w:val="00EA0554"/>
    <w:rsid w:val="00EA148A"/>
    <w:rsid w:val="00EA1F14"/>
    <w:rsid w:val="00EA2664"/>
    <w:rsid w:val="00EA3321"/>
    <w:rsid w:val="00EA3C24"/>
    <w:rsid w:val="00EA5FDF"/>
    <w:rsid w:val="00EA637D"/>
    <w:rsid w:val="00EA653E"/>
    <w:rsid w:val="00EA6ABA"/>
    <w:rsid w:val="00EA6D12"/>
    <w:rsid w:val="00EB08A4"/>
    <w:rsid w:val="00EB3467"/>
    <w:rsid w:val="00EB35B9"/>
    <w:rsid w:val="00EB421C"/>
    <w:rsid w:val="00EB5D64"/>
    <w:rsid w:val="00EB67FD"/>
    <w:rsid w:val="00EB6840"/>
    <w:rsid w:val="00EB6C6B"/>
    <w:rsid w:val="00EB6DDF"/>
    <w:rsid w:val="00EC00CD"/>
    <w:rsid w:val="00EC02ED"/>
    <w:rsid w:val="00EC0519"/>
    <w:rsid w:val="00EC1677"/>
    <w:rsid w:val="00EC168D"/>
    <w:rsid w:val="00EC1947"/>
    <w:rsid w:val="00EC383A"/>
    <w:rsid w:val="00EC38B3"/>
    <w:rsid w:val="00EC4891"/>
    <w:rsid w:val="00EC658B"/>
    <w:rsid w:val="00EC663B"/>
    <w:rsid w:val="00ED25EC"/>
    <w:rsid w:val="00ED3B09"/>
    <w:rsid w:val="00ED53CA"/>
    <w:rsid w:val="00ED5D9D"/>
    <w:rsid w:val="00ED7BEB"/>
    <w:rsid w:val="00EE200B"/>
    <w:rsid w:val="00EE3340"/>
    <w:rsid w:val="00EE3EFC"/>
    <w:rsid w:val="00EE710D"/>
    <w:rsid w:val="00EE7768"/>
    <w:rsid w:val="00EF0903"/>
    <w:rsid w:val="00EF4B1B"/>
    <w:rsid w:val="00EF5D57"/>
    <w:rsid w:val="00EF7A08"/>
    <w:rsid w:val="00EF7E5F"/>
    <w:rsid w:val="00F010B2"/>
    <w:rsid w:val="00F027AB"/>
    <w:rsid w:val="00F034E7"/>
    <w:rsid w:val="00F03F98"/>
    <w:rsid w:val="00F04DDA"/>
    <w:rsid w:val="00F06142"/>
    <w:rsid w:val="00F0640C"/>
    <w:rsid w:val="00F07C92"/>
    <w:rsid w:val="00F120C3"/>
    <w:rsid w:val="00F123EB"/>
    <w:rsid w:val="00F1324F"/>
    <w:rsid w:val="00F1474C"/>
    <w:rsid w:val="00F15800"/>
    <w:rsid w:val="00F15C72"/>
    <w:rsid w:val="00F15ECC"/>
    <w:rsid w:val="00F1736F"/>
    <w:rsid w:val="00F17CD2"/>
    <w:rsid w:val="00F21064"/>
    <w:rsid w:val="00F219AD"/>
    <w:rsid w:val="00F244C7"/>
    <w:rsid w:val="00F268EE"/>
    <w:rsid w:val="00F2751C"/>
    <w:rsid w:val="00F27B4D"/>
    <w:rsid w:val="00F32B06"/>
    <w:rsid w:val="00F32E12"/>
    <w:rsid w:val="00F33705"/>
    <w:rsid w:val="00F338E4"/>
    <w:rsid w:val="00F34413"/>
    <w:rsid w:val="00F34E8E"/>
    <w:rsid w:val="00F3604B"/>
    <w:rsid w:val="00F3605F"/>
    <w:rsid w:val="00F36CB9"/>
    <w:rsid w:val="00F37536"/>
    <w:rsid w:val="00F408EA"/>
    <w:rsid w:val="00F413FF"/>
    <w:rsid w:val="00F43434"/>
    <w:rsid w:val="00F44003"/>
    <w:rsid w:val="00F446AD"/>
    <w:rsid w:val="00F45932"/>
    <w:rsid w:val="00F4600E"/>
    <w:rsid w:val="00F470C4"/>
    <w:rsid w:val="00F503A9"/>
    <w:rsid w:val="00F51379"/>
    <w:rsid w:val="00F52B9A"/>
    <w:rsid w:val="00F531CA"/>
    <w:rsid w:val="00F54788"/>
    <w:rsid w:val="00F5500C"/>
    <w:rsid w:val="00F56F2B"/>
    <w:rsid w:val="00F57B1F"/>
    <w:rsid w:val="00F605A0"/>
    <w:rsid w:val="00F60E61"/>
    <w:rsid w:val="00F61CF3"/>
    <w:rsid w:val="00F61EC0"/>
    <w:rsid w:val="00F62F04"/>
    <w:rsid w:val="00F63975"/>
    <w:rsid w:val="00F66E50"/>
    <w:rsid w:val="00F67981"/>
    <w:rsid w:val="00F67CCF"/>
    <w:rsid w:val="00F707EA"/>
    <w:rsid w:val="00F718D8"/>
    <w:rsid w:val="00F71DA7"/>
    <w:rsid w:val="00F725AD"/>
    <w:rsid w:val="00F73E42"/>
    <w:rsid w:val="00F75C1F"/>
    <w:rsid w:val="00F764F0"/>
    <w:rsid w:val="00F767E0"/>
    <w:rsid w:val="00F76AD1"/>
    <w:rsid w:val="00F77578"/>
    <w:rsid w:val="00F777B9"/>
    <w:rsid w:val="00F777CC"/>
    <w:rsid w:val="00F778C1"/>
    <w:rsid w:val="00F77B4F"/>
    <w:rsid w:val="00F77EEA"/>
    <w:rsid w:val="00F81DAE"/>
    <w:rsid w:val="00F82D18"/>
    <w:rsid w:val="00F83A9A"/>
    <w:rsid w:val="00F84711"/>
    <w:rsid w:val="00F86B89"/>
    <w:rsid w:val="00F87F25"/>
    <w:rsid w:val="00F92684"/>
    <w:rsid w:val="00F933E1"/>
    <w:rsid w:val="00F93E36"/>
    <w:rsid w:val="00F96891"/>
    <w:rsid w:val="00F96F03"/>
    <w:rsid w:val="00F97352"/>
    <w:rsid w:val="00F97B06"/>
    <w:rsid w:val="00F97FF9"/>
    <w:rsid w:val="00FA0463"/>
    <w:rsid w:val="00FA05ED"/>
    <w:rsid w:val="00FA0A79"/>
    <w:rsid w:val="00FA2F45"/>
    <w:rsid w:val="00FA3534"/>
    <w:rsid w:val="00FA4C80"/>
    <w:rsid w:val="00FA4E32"/>
    <w:rsid w:val="00FA57FE"/>
    <w:rsid w:val="00FA5BCB"/>
    <w:rsid w:val="00FA684B"/>
    <w:rsid w:val="00FB16A3"/>
    <w:rsid w:val="00FB52A6"/>
    <w:rsid w:val="00FB6E21"/>
    <w:rsid w:val="00FB71E1"/>
    <w:rsid w:val="00FC0609"/>
    <w:rsid w:val="00FC0795"/>
    <w:rsid w:val="00FC0D79"/>
    <w:rsid w:val="00FC12D0"/>
    <w:rsid w:val="00FC3E72"/>
    <w:rsid w:val="00FC49B2"/>
    <w:rsid w:val="00FC5E6D"/>
    <w:rsid w:val="00FC7533"/>
    <w:rsid w:val="00FC7E29"/>
    <w:rsid w:val="00FD0F2E"/>
    <w:rsid w:val="00FD1751"/>
    <w:rsid w:val="00FD1F81"/>
    <w:rsid w:val="00FD2A95"/>
    <w:rsid w:val="00FD2FB0"/>
    <w:rsid w:val="00FD4FC5"/>
    <w:rsid w:val="00FD51DC"/>
    <w:rsid w:val="00FD53BF"/>
    <w:rsid w:val="00FD5BE5"/>
    <w:rsid w:val="00FD6B0C"/>
    <w:rsid w:val="00FD6FCD"/>
    <w:rsid w:val="00FE1879"/>
    <w:rsid w:val="00FE29A0"/>
    <w:rsid w:val="00FE3241"/>
    <w:rsid w:val="00FE3267"/>
    <w:rsid w:val="00FE3A36"/>
    <w:rsid w:val="00FE3A62"/>
    <w:rsid w:val="00FE4135"/>
    <w:rsid w:val="00FE5463"/>
    <w:rsid w:val="00FE608D"/>
    <w:rsid w:val="00FF27E8"/>
    <w:rsid w:val="00FF37CF"/>
    <w:rsid w:val="00FF413F"/>
    <w:rsid w:val="00FF45A4"/>
    <w:rsid w:val="00FF4933"/>
    <w:rsid w:val="00FF4F31"/>
    <w:rsid w:val="00FF5BB5"/>
    <w:rsid w:val="00FF5C20"/>
    <w:rsid w:val="00FF7D81"/>
    <w:rsid w:val="16D970A6"/>
    <w:rsid w:val="17918AF6"/>
    <w:rsid w:val="3FE6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5E339"/>
  <w15:chartTrackingRefBased/>
  <w15:docId w15:val="{688E3A02-2261-446D-B876-7180445D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sz w:val="26"/>
        <w:szCs w:val="26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1" w:semiHidden="1" w:unhideWhenUsed="1"/>
    <w:lsdException w:name="Smart Hyperlink" w:locked="1" w:semiHidden="1" w:unhideWhenUsed="1"/>
    <w:lsdException w:name="Hashtag" w:locked="1" w:semiHidden="1" w:unhideWhenUsed="1"/>
    <w:lsdException w:name="Unresolved Mention" w:locked="1" w:semiHidden="1" w:unhideWhenUsed="1"/>
    <w:lsdException w:name="Smart Link" w:locked="1" w:semiHidden="1" w:unhideWhenUsed="1"/>
  </w:latentStyles>
  <w:style w:type="paragraph" w:default="1" w:styleId="Normal">
    <w:name w:val="Normal"/>
    <w:qFormat/>
    <w:rsid w:val="00114844"/>
  </w:style>
  <w:style w:type="paragraph" w:styleId="Heading1">
    <w:name w:val="heading 1"/>
    <w:basedOn w:val="Header"/>
    <w:next w:val="Text-Step"/>
    <w:link w:val="Heading1Char"/>
    <w:uiPriority w:val="9"/>
    <w:rsid w:val="00183808"/>
    <w:pPr>
      <w:spacing w:before="360" w:after="240"/>
      <w:outlineLvl w:val="0"/>
    </w:pPr>
    <w:rPr>
      <w:color w:val="386C99"/>
      <w:sz w:val="3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3808"/>
    <w:pPr>
      <w:keepNext/>
      <w:keepLines/>
      <w:spacing w:before="360"/>
      <w:outlineLvl w:val="1"/>
    </w:pPr>
    <w:rPr>
      <w:rFonts w:ascii="Arial" w:eastAsiaTheme="majorEastAsia" w:hAnsi="Arial" w:cs="Arial"/>
      <w:b/>
      <w:bCs/>
      <w:color w:val="386C99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183808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386C99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1838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6C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DA55C5"/>
    <w:pPr>
      <w:spacing w:after="360"/>
    </w:pPr>
    <w:rPr>
      <w:rFonts w:ascii="Arial" w:hAnsi="Arial" w:cs="Arial"/>
      <w:color w:val="00698C" w:themeColor="accent1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DA55C5"/>
    <w:rPr>
      <w:rFonts w:ascii="Arial" w:hAnsi="Arial" w:cs="Arial"/>
      <w:color w:val="00698C" w:themeColor="accent1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locked/>
    <w:rsid w:val="00D66461"/>
    <w:pPr>
      <w:spacing w:before="0" w:after="0"/>
    </w:pPr>
    <w:rPr>
      <w:rFonts w:ascii="Arial" w:hAnsi="Arial" w:cs="Arial"/>
      <w:color w:val="007494"/>
      <w:sz w:val="36"/>
      <w:szCs w:val="36"/>
    </w:rPr>
  </w:style>
  <w:style w:type="character" w:customStyle="1" w:styleId="FooterChar">
    <w:name w:val="Footer Char"/>
    <w:basedOn w:val="DefaultParagraphFont"/>
    <w:link w:val="Footer"/>
    <w:uiPriority w:val="99"/>
    <w:rsid w:val="00D66461"/>
    <w:rPr>
      <w:rFonts w:ascii="Arial" w:hAnsi="Arial" w:cs="Arial"/>
      <w:color w:val="007494"/>
      <w:sz w:val="36"/>
      <w:szCs w:val="36"/>
    </w:rPr>
  </w:style>
  <w:style w:type="table" w:styleId="TableGrid">
    <w:name w:val="Table Grid"/>
    <w:basedOn w:val="TableNormal"/>
    <w:uiPriority w:val="39"/>
    <w:rsid w:val="0082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0F2F13"/>
    <w:rPr>
      <w:color w:val="808080"/>
    </w:rPr>
  </w:style>
  <w:style w:type="paragraph" w:customStyle="1" w:styleId="Text-Step">
    <w:name w:val="Text - Step"/>
    <w:basedOn w:val="Normal"/>
    <w:next w:val="Text-StepResult"/>
    <w:link w:val="Text-StepChar"/>
    <w:qFormat/>
    <w:rsid w:val="00C67BED"/>
    <w:pPr>
      <w:numPr>
        <w:numId w:val="1"/>
      </w:numPr>
      <w:spacing w:before="360"/>
      <w:ind w:left="397" w:hanging="397"/>
    </w:pPr>
    <w:rPr>
      <w:szCs w:val="24"/>
    </w:rPr>
  </w:style>
  <w:style w:type="character" w:customStyle="1" w:styleId="Text-StepChar">
    <w:name w:val="Text - Step Char"/>
    <w:basedOn w:val="DefaultParagraphFont"/>
    <w:link w:val="Text-Step"/>
    <w:rsid w:val="00C67BED"/>
    <w:rPr>
      <w:szCs w:val="24"/>
    </w:rPr>
  </w:style>
  <w:style w:type="paragraph" w:customStyle="1" w:styleId="Bullet1">
    <w:name w:val="Bullet 1"/>
    <w:basedOn w:val="Normal"/>
    <w:link w:val="Bullet1Char"/>
    <w:qFormat/>
    <w:rsid w:val="006719DD"/>
    <w:pPr>
      <w:numPr>
        <w:numId w:val="2"/>
      </w:numPr>
      <w:ind w:left="357" w:hanging="357"/>
      <w:contextualSpacing/>
    </w:pPr>
    <w:rPr>
      <w:rFonts w:cstheme="minorBidi"/>
      <w:lang w:val="en-GB"/>
    </w:rPr>
  </w:style>
  <w:style w:type="paragraph" w:customStyle="1" w:styleId="Table">
    <w:name w:val="Table"/>
    <w:basedOn w:val="Text-Step"/>
    <w:link w:val="TableChar"/>
    <w:qFormat/>
    <w:locked/>
    <w:rsid w:val="00C532EF"/>
    <w:pPr>
      <w:numPr>
        <w:numId w:val="0"/>
      </w:numPr>
      <w:spacing w:before="120"/>
    </w:pPr>
  </w:style>
  <w:style w:type="character" w:customStyle="1" w:styleId="Bullet1Char">
    <w:name w:val="Bullet 1 Char"/>
    <w:basedOn w:val="DefaultParagraphFont"/>
    <w:link w:val="Bullet1"/>
    <w:rsid w:val="006719DD"/>
    <w:rPr>
      <w:rFonts w:cstheme="minorBidi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83808"/>
    <w:rPr>
      <w:rFonts w:asciiTheme="majorHAnsi" w:eastAsiaTheme="majorEastAsia" w:hAnsiTheme="majorHAnsi" w:cstheme="majorBidi"/>
      <w:b/>
      <w:color w:val="386C99"/>
      <w:sz w:val="28"/>
      <w:szCs w:val="24"/>
    </w:rPr>
  </w:style>
  <w:style w:type="character" w:customStyle="1" w:styleId="TableChar">
    <w:name w:val="Table Char"/>
    <w:basedOn w:val="Text-StepChar"/>
    <w:link w:val="Table"/>
    <w:rsid w:val="00C532EF"/>
    <w:rPr>
      <w:szCs w:val="24"/>
    </w:rPr>
  </w:style>
  <w:style w:type="paragraph" w:customStyle="1" w:styleId="Text">
    <w:name w:val="Text"/>
    <w:basedOn w:val="Normal"/>
    <w:qFormat/>
    <w:rsid w:val="00E4050C"/>
  </w:style>
  <w:style w:type="paragraph" w:customStyle="1" w:styleId="CalloutText">
    <w:name w:val="Callout Text"/>
    <w:basedOn w:val="Normal"/>
    <w:qFormat/>
    <w:rsid w:val="00B25402"/>
    <w:pPr>
      <w:spacing w:before="60" w:after="180"/>
    </w:pPr>
    <w:rPr>
      <w:lang w:val="en-GB"/>
    </w:rPr>
  </w:style>
  <w:style w:type="paragraph" w:customStyle="1" w:styleId="Bullet2">
    <w:name w:val="Bullet 2"/>
    <w:basedOn w:val="Normal"/>
    <w:rsid w:val="0032040E"/>
    <w:pPr>
      <w:numPr>
        <w:ilvl w:val="1"/>
        <w:numId w:val="4"/>
      </w:numPr>
      <w:ind w:left="714" w:hanging="357"/>
      <w:contextualSpacing/>
    </w:pPr>
    <w:rPr>
      <w:rFonts w:asciiTheme="minorHAnsi" w:hAnsiTheme="minorHAnsi" w:cstheme="minorBidi"/>
      <w:lang w:val="en-GB"/>
    </w:rPr>
  </w:style>
  <w:style w:type="paragraph" w:customStyle="1" w:styleId="Text-StepResult">
    <w:name w:val="Text - Step Result"/>
    <w:basedOn w:val="Text-Step"/>
    <w:next w:val="Text-StepResultImage"/>
    <w:qFormat/>
    <w:rsid w:val="00DC5E82"/>
    <w:pPr>
      <w:numPr>
        <w:numId w:val="0"/>
      </w:numPr>
      <w:spacing w:before="120"/>
      <w:ind w:left="397"/>
    </w:pPr>
    <w:rPr>
      <w:color w:val="000000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C5105"/>
    <w:rPr>
      <w:sz w:val="16"/>
      <w:szCs w:val="16"/>
    </w:rPr>
  </w:style>
  <w:style w:type="paragraph" w:customStyle="1" w:styleId="Text-BoldAll">
    <w:name w:val="Text - Bold (All)"/>
    <w:basedOn w:val="Text"/>
    <w:qFormat/>
    <w:rsid w:val="001C70C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83808"/>
    <w:rPr>
      <w:rFonts w:ascii="Arial" w:eastAsiaTheme="majorEastAsia" w:hAnsi="Arial" w:cs="Arial"/>
      <w:b/>
      <w:bCs/>
      <w:color w:val="386C99"/>
      <w:szCs w:val="2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83808"/>
    <w:rPr>
      <w:rFonts w:ascii="Arial" w:hAnsi="Arial" w:cs="Arial"/>
      <w:color w:val="386C99"/>
      <w:sz w:val="36"/>
      <w:szCs w:val="5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030F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0F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30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F34"/>
    <w:rPr>
      <w:b/>
      <w:bCs/>
      <w:sz w:val="20"/>
      <w:szCs w:val="20"/>
    </w:rPr>
  </w:style>
  <w:style w:type="paragraph" w:customStyle="1" w:styleId="Text-StepResultImage">
    <w:name w:val="Text - Step Result (Image)"/>
    <w:basedOn w:val="Text-StepResult"/>
    <w:next w:val="Text-Step"/>
    <w:qFormat/>
    <w:rsid w:val="0070664C"/>
    <w:pPr>
      <w:spacing w:after="360"/>
    </w:pPr>
  </w:style>
  <w:style w:type="paragraph" w:customStyle="1" w:styleId="Bullet1Space">
    <w:name w:val="Bullet 1 (Space)"/>
    <w:basedOn w:val="Bullet1"/>
    <w:qFormat/>
    <w:rsid w:val="006719DD"/>
    <w:pPr>
      <w:contextualSpacing w:val="0"/>
    </w:pPr>
  </w:style>
  <w:style w:type="paragraph" w:customStyle="1" w:styleId="Bullet2Space">
    <w:name w:val="Bullet 2 (Space)"/>
    <w:basedOn w:val="Bullet2"/>
    <w:qFormat/>
    <w:rsid w:val="004C64FF"/>
    <w:pPr>
      <w:contextualSpacing w:val="0"/>
    </w:pPr>
  </w:style>
  <w:style w:type="paragraph" w:styleId="Revision">
    <w:name w:val="Revision"/>
    <w:hidden/>
    <w:uiPriority w:val="99"/>
    <w:semiHidden/>
    <w:rsid w:val="002E2226"/>
    <w:pPr>
      <w:spacing w:before="0" w:after="0"/>
    </w:pPr>
  </w:style>
  <w:style w:type="paragraph" w:styleId="TOCHeading">
    <w:name w:val="TOC Heading"/>
    <w:basedOn w:val="Heading1"/>
    <w:next w:val="Normal"/>
    <w:uiPriority w:val="39"/>
    <w:unhideWhenUsed/>
    <w:qFormat/>
    <w:locked/>
    <w:rsid w:val="002609EE"/>
    <w:pPr>
      <w:spacing w:line="276" w:lineRule="auto"/>
      <w:outlineLvl w:val="9"/>
    </w:pPr>
    <w:rPr>
      <w:rFonts w:asciiTheme="majorHAnsi" w:hAnsiTheme="majorHAnsi"/>
      <w:b/>
      <w:sz w:val="26"/>
      <w:szCs w:val="26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D3661A"/>
    <w:pPr>
      <w:tabs>
        <w:tab w:val="right" w:leader="dot" w:pos="14562"/>
      </w:tabs>
    </w:pPr>
    <w:rPr>
      <w:rFonts w:asciiTheme="minorHAnsi" w:eastAsia="Times New Roman" w:hAnsiTheme="minorHAnsi" w:cs="Times New Roman"/>
      <w:bCs/>
      <w:iCs/>
      <w:color w:val="000000" w:themeColor="text1"/>
      <w:szCs w:val="24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B66834"/>
    <w:pPr>
      <w:tabs>
        <w:tab w:val="right" w:leader="dot" w:pos="9622"/>
      </w:tabs>
      <w:ind w:left="340"/>
    </w:pPr>
    <w:rPr>
      <w:rFonts w:asciiTheme="minorHAnsi" w:eastAsia="Times New Roman" w:hAnsiTheme="minorHAnsi" w:cs="Times New Roman"/>
      <w:bCs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locked/>
    <w:rsid w:val="00806F97"/>
    <w:rPr>
      <w:color w:val="0070C0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806F97"/>
    <w:pPr>
      <w:tabs>
        <w:tab w:val="right" w:leader="dot" w:pos="9628"/>
      </w:tabs>
      <w:ind w:left="522"/>
    </w:pPr>
  </w:style>
  <w:style w:type="paragraph" w:customStyle="1" w:styleId="00FrontCoverText">
    <w:name w:val="00 Front Cover Text"/>
    <w:basedOn w:val="Text"/>
    <w:qFormat/>
    <w:rsid w:val="00944E96"/>
    <w:pPr>
      <w:spacing w:before="180" w:after="180"/>
    </w:pPr>
  </w:style>
  <w:style w:type="paragraph" w:customStyle="1" w:styleId="CalloutHeadingNote">
    <w:name w:val="Callout Heading (Note)"/>
    <w:basedOn w:val="Normal"/>
    <w:qFormat/>
    <w:rsid w:val="0041040A"/>
    <w:pPr>
      <w:spacing w:after="60"/>
    </w:pPr>
    <w:rPr>
      <w:b/>
      <w:bCs/>
      <w:color w:val="0099CC"/>
    </w:rPr>
  </w:style>
  <w:style w:type="paragraph" w:customStyle="1" w:styleId="CalloutHeadingResource">
    <w:name w:val="Callout Heading (Resource)"/>
    <w:basedOn w:val="Normal"/>
    <w:qFormat/>
    <w:rsid w:val="0041040A"/>
    <w:pPr>
      <w:spacing w:after="60"/>
    </w:pPr>
    <w:rPr>
      <w:b/>
      <w:bCs/>
      <w:color w:val="00A349"/>
    </w:rPr>
  </w:style>
  <w:style w:type="paragraph" w:customStyle="1" w:styleId="00FrontCoverTitle">
    <w:name w:val="00 Front Cover Title"/>
    <w:basedOn w:val="Text"/>
    <w:qFormat/>
    <w:rsid w:val="00183808"/>
    <w:pPr>
      <w:spacing w:before="0" w:after="0"/>
    </w:pPr>
    <w:rPr>
      <w:rFonts w:ascii="Arial" w:hAnsi="Arial"/>
      <w:color w:val="386C99"/>
      <w:sz w:val="64"/>
    </w:rPr>
  </w:style>
  <w:style w:type="paragraph" w:customStyle="1" w:styleId="TableHeading">
    <w:name w:val="Table Heading"/>
    <w:basedOn w:val="Normal"/>
    <w:qFormat/>
    <w:rsid w:val="00183808"/>
    <w:pPr>
      <w:spacing w:before="300" w:after="180"/>
    </w:pPr>
    <w:rPr>
      <w:rFonts w:cstheme="minorBidi"/>
      <w:b/>
      <w:bCs/>
      <w:color w:val="386C99"/>
      <w:szCs w:val="24"/>
      <w:lang w:val="en-GB"/>
    </w:rPr>
  </w:style>
  <w:style w:type="paragraph" w:customStyle="1" w:styleId="PanelTableSubheading">
    <w:name w:val="Panel Table Subheading"/>
    <w:basedOn w:val="Normal"/>
    <w:qFormat/>
    <w:rsid w:val="00183808"/>
    <w:rPr>
      <w:rFonts w:cstheme="minorBidi"/>
      <w:b/>
      <w:bCs/>
      <w:color w:val="386C99"/>
      <w:szCs w:val="24"/>
      <w:lang w:val="en-GB"/>
    </w:rPr>
  </w:style>
  <w:style w:type="paragraph" w:customStyle="1" w:styleId="00FooterPageNumber">
    <w:name w:val="00 Footer Page Number"/>
    <w:basedOn w:val="Normal"/>
    <w:qFormat/>
    <w:rsid w:val="00183808"/>
    <w:pPr>
      <w:jc w:val="right"/>
    </w:pPr>
    <w:rPr>
      <w:color w:val="386C99"/>
    </w:rPr>
  </w:style>
  <w:style w:type="paragraph" w:customStyle="1" w:styleId="00Footer">
    <w:name w:val="00 Footer"/>
    <w:basedOn w:val="Footer"/>
    <w:rsid w:val="00183808"/>
    <w:rPr>
      <w:color w:val="386C99"/>
      <w:sz w:val="26"/>
    </w:rPr>
  </w:style>
  <w:style w:type="character" w:customStyle="1" w:styleId="Text-BoldName">
    <w:name w:val="Text - Bold (Name)"/>
    <w:basedOn w:val="Strong"/>
    <w:uiPriority w:val="1"/>
    <w:qFormat/>
    <w:rsid w:val="008B691A"/>
    <w:rPr>
      <w:rFonts w:ascii="Calibri" w:hAnsi="Calibri"/>
      <w:b/>
      <w:bCs/>
      <w:color w:val="000000" w:themeColor="text1"/>
      <w:sz w:val="26"/>
    </w:rPr>
  </w:style>
  <w:style w:type="paragraph" w:customStyle="1" w:styleId="00Header">
    <w:name w:val="00 Header"/>
    <w:basedOn w:val="Header"/>
    <w:qFormat/>
    <w:rsid w:val="00183808"/>
    <w:pPr>
      <w:spacing w:after="120"/>
    </w:pPr>
    <w:rPr>
      <w:color w:val="386C99"/>
    </w:rPr>
  </w:style>
  <w:style w:type="character" w:styleId="Strong">
    <w:name w:val="Strong"/>
    <w:basedOn w:val="DefaultParagraphFont"/>
    <w:uiPriority w:val="22"/>
    <w:locked/>
    <w:rsid w:val="00465A38"/>
    <w:rPr>
      <w:b/>
      <w:bCs/>
    </w:rPr>
  </w:style>
  <w:style w:type="paragraph" w:customStyle="1" w:styleId="00TOC1">
    <w:name w:val="00 TOC 1"/>
    <w:basedOn w:val="TOC1"/>
    <w:qFormat/>
    <w:rsid w:val="0026035E"/>
  </w:style>
  <w:style w:type="character" w:customStyle="1" w:styleId="Heading4Char">
    <w:name w:val="Heading 4 Char"/>
    <w:basedOn w:val="DefaultParagraphFont"/>
    <w:link w:val="Heading4"/>
    <w:uiPriority w:val="9"/>
    <w:semiHidden/>
    <w:rsid w:val="00183808"/>
    <w:rPr>
      <w:rFonts w:asciiTheme="majorHAnsi" w:eastAsiaTheme="majorEastAsia" w:hAnsiTheme="majorHAnsi" w:cstheme="majorBidi"/>
      <w:i/>
      <w:iCs/>
      <w:color w:val="386C99"/>
    </w:rPr>
  </w:style>
  <w:style w:type="paragraph" w:customStyle="1" w:styleId="PanelTableHeading">
    <w:name w:val="Panel Table Heading"/>
    <w:basedOn w:val="TableHeading"/>
    <w:qFormat/>
    <w:rsid w:val="00183808"/>
    <w:pPr>
      <w:spacing w:before="180"/>
    </w:pPr>
  </w:style>
  <w:style w:type="paragraph" w:customStyle="1" w:styleId="00FrontCoverUGTitle">
    <w:name w:val="00 Front Cover UG Title"/>
    <w:basedOn w:val="00FrontCoverTitle"/>
    <w:qFormat/>
    <w:rsid w:val="00C9153A"/>
    <w:rPr>
      <w:color w:val="D9D9D9" w:themeColor="background1" w:themeShade="D9"/>
      <w:sz w:val="40"/>
      <w:szCs w:val="40"/>
    </w:rPr>
  </w:style>
  <w:style w:type="paragraph" w:customStyle="1" w:styleId="CalloutSpace">
    <w:name w:val="Callout Space"/>
    <w:basedOn w:val="Normal"/>
    <w:qFormat/>
    <w:rsid w:val="00390259"/>
    <w:pPr>
      <w:spacing w:before="0" w:after="0"/>
    </w:pPr>
    <w:rPr>
      <w:noProof/>
      <w:sz w:val="12"/>
      <w:szCs w:val="12"/>
    </w:rPr>
  </w:style>
  <w:style w:type="paragraph" w:customStyle="1" w:styleId="CalloutHeadingNote2">
    <w:name w:val="Callout Heading (Note) 2"/>
    <w:basedOn w:val="CalloutHeadingNote"/>
    <w:qFormat/>
    <w:rsid w:val="0034503C"/>
    <w:pPr>
      <w:ind w:left="357"/>
    </w:pPr>
  </w:style>
  <w:style w:type="paragraph" w:customStyle="1" w:styleId="CalloutText2">
    <w:name w:val="Callout Text 2"/>
    <w:basedOn w:val="CalloutText"/>
    <w:qFormat/>
    <w:rsid w:val="0034503C"/>
    <w:pPr>
      <w:spacing w:after="240"/>
      <w:ind w:left="357"/>
    </w:pPr>
  </w:style>
  <w:style w:type="paragraph" w:customStyle="1" w:styleId="Text-Highlight">
    <w:name w:val="Text - Highlight"/>
    <w:basedOn w:val="Text"/>
    <w:locked/>
    <w:rsid w:val="008F2138"/>
  </w:style>
  <w:style w:type="paragraph" w:customStyle="1" w:styleId="00HeaderSmaller">
    <w:name w:val="00 Header (Smaller)"/>
    <w:basedOn w:val="00Header"/>
    <w:qFormat/>
    <w:rsid w:val="00657916"/>
    <w:rPr>
      <w:sz w:val="32"/>
      <w:szCs w:val="28"/>
    </w:rPr>
  </w:style>
  <w:style w:type="paragraph" w:customStyle="1" w:styleId="00FrontCoverTitleSmaller">
    <w:name w:val="00 Front Cover Title (Smaller)"/>
    <w:basedOn w:val="00FrontCoverTitle"/>
    <w:qFormat/>
    <w:rsid w:val="00657916"/>
    <w:rPr>
      <w:sz w:val="56"/>
      <w:szCs w:val="44"/>
    </w:rPr>
  </w:style>
  <w:style w:type="paragraph" w:styleId="NoSpacing">
    <w:name w:val="No Spacing"/>
    <w:uiPriority w:val="1"/>
    <w:qFormat/>
    <w:locked/>
    <w:rsid w:val="00777A31"/>
    <w:pPr>
      <w:spacing w:before="0" w:after="0"/>
    </w:pPr>
  </w:style>
  <w:style w:type="paragraph" w:customStyle="1" w:styleId="00FrontCoverCourtTitle">
    <w:name w:val="00 Front Cover Court Title"/>
    <w:basedOn w:val="00FrontCoverTitle"/>
    <w:qFormat/>
    <w:rsid w:val="00183808"/>
    <w:rPr>
      <w:sz w:val="40"/>
    </w:rPr>
  </w:style>
  <w:style w:type="character" w:customStyle="1" w:styleId="00CourtTitle">
    <w:name w:val="00 Court Title"/>
    <w:basedOn w:val="Heading1Char"/>
    <w:uiPriority w:val="1"/>
    <w:rsid w:val="00183808"/>
    <w:rPr>
      <w:rFonts w:ascii="Arial" w:hAnsi="Arial" w:cs="Arial"/>
      <w:color w:val="386C99"/>
      <w:sz w:val="40"/>
      <w:szCs w:val="56"/>
    </w:rPr>
  </w:style>
  <w:style w:type="character" w:styleId="Mention">
    <w:name w:val="Mention"/>
    <w:basedOn w:val="DefaultParagraphFont"/>
    <w:uiPriority w:val="99"/>
    <w:semiHidden/>
    <w:unhideWhenUsed/>
    <w:locked/>
    <w:rsid w:val="0035495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E1C5301476C4B3AA4E29DBAFD870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B5121-C0B5-4C9E-9E7A-54963D39E046}"/>
      </w:docPartPr>
      <w:docPartBody>
        <w:p w:rsidR="009B6D2C" w:rsidRDefault="00AC59C0">
          <w:pPr>
            <w:pStyle w:val="9E1C5301476C4B3AA4E29DBAFD870B05"/>
          </w:pPr>
          <w:r w:rsidRPr="00553F0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D2C"/>
    <w:rsid w:val="0001482C"/>
    <w:rsid w:val="00070BE5"/>
    <w:rsid w:val="000D37CB"/>
    <w:rsid w:val="000E3179"/>
    <w:rsid w:val="000E7DAC"/>
    <w:rsid w:val="0014362B"/>
    <w:rsid w:val="0018706D"/>
    <w:rsid w:val="00212318"/>
    <w:rsid w:val="00281DD7"/>
    <w:rsid w:val="002B30E9"/>
    <w:rsid w:val="002E2A96"/>
    <w:rsid w:val="002E6A9A"/>
    <w:rsid w:val="002F22E1"/>
    <w:rsid w:val="003663F6"/>
    <w:rsid w:val="003E6BC8"/>
    <w:rsid w:val="004B4ED3"/>
    <w:rsid w:val="004F1F70"/>
    <w:rsid w:val="004F2F66"/>
    <w:rsid w:val="004F535F"/>
    <w:rsid w:val="004F7B36"/>
    <w:rsid w:val="005620B6"/>
    <w:rsid w:val="00571DA1"/>
    <w:rsid w:val="0058485C"/>
    <w:rsid w:val="005B1D42"/>
    <w:rsid w:val="006D5E98"/>
    <w:rsid w:val="006E73AC"/>
    <w:rsid w:val="006F45AA"/>
    <w:rsid w:val="0073166A"/>
    <w:rsid w:val="0075418F"/>
    <w:rsid w:val="00785177"/>
    <w:rsid w:val="007E0667"/>
    <w:rsid w:val="00806A5E"/>
    <w:rsid w:val="00866B96"/>
    <w:rsid w:val="008728B3"/>
    <w:rsid w:val="008D38B9"/>
    <w:rsid w:val="00933FC0"/>
    <w:rsid w:val="00974752"/>
    <w:rsid w:val="009B6D2C"/>
    <w:rsid w:val="009F2B12"/>
    <w:rsid w:val="00A642A6"/>
    <w:rsid w:val="00A6712D"/>
    <w:rsid w:val="00A83883"/>
    <w:rsid w:val="00A84861"/>
    <w:rsid w:val="00AC59C0"/>
    <w:rsid w:val="00AE5411"/>
    <w:rsid w:val="00AE7B3C"/>
    <w:rsid w:val="00B83FB4"/>
    <w:rsid w:val="00BA0786"/>
    <w:rsid w:val="00BB2EE7"/>
    <w:rsid w:val="00C407F8"/>
    <w:rsid w:val="00CD5BFB"/>
    <w:rsid w:val="00CE7461"/>
    <w:rsid w:val="00D34D3A"/>
    <w:rsid w:val="00D55C22"/>
    <w:rsid w:val="00DC7B6E"/>
    <w:rsid w:val="00DE2A39"/>
    <w:rsid w:val="00E31AF2"/>
    <w:rsid w:val="00E34B5C"/>
    <w:rsid w:val="00E96170"/>
    <w:rsid w:val="00EC00CD"/>
    <w:rsid w:val="00F120C3"/>
    <w:rsid w:val="00F5058B"/>
    <w:rsid w:val="00F7151E"/>
    <w:rsid w:val="00FE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34D692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B6E"/>
    <w:rPr>
      <w:color w:val="808080"/>
    </w:rPr>
  </w:style>
  <w:style w:type="paragraph" w:customStyle="1" w:styleId="9E1C5301476C4B3AA4E29DBAFD870B05">
    <w:name w:val="9E1C5301476C4B3AA4E29DBAFD870B05"/>
  </w:style>
  <w:style w:type="character" w:styleId="Strong">
    <w:name w:val="Strong"/>
    <w:basedOn w:val="DefaultParagraphFont"/>
    <w:uiPriority w:val="22"/>
    <w:qFormat/>
    <w:rsid w:val="009B6D2C"/>
    <w:rPr>
      <w:b/>
      <w:bCs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Vapor Trail">
  <a:themeElements>
    <a:clrScheme name="CP UG Colours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00698C"/>
      </a:accent1>
      <a:accent2>
        <a:srgbClr val="FE801A"/>
      </a:accent2>
      <a:accent3>
        <a:srgbClr val="88DBDF"/>
      </a:accent3>
      <a:accent4>
        <a:srgbClr val="8CDA98"/>
      </a:accent4>
      <a:accent5>
        <a:srgbClr val="FFDC68"/>
      </a:accent5>
      <a:accent6>
        <a:srgbClr val="007FA3"/>
      </a:accent6>
      <a:hlink>
        <a:srgbClr val="0070C0"/>
      </a:hlink>
      <a:folHlink>
        <a:srgbClr val="F38B5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F1C49E00836F48815943EAEDEB31FD" ma:contentTypeVersion="37" ma:contentTypeDescription="Create a new document." ma:contentTypeScope="" ma:versionID="3d53fec8eda32630232d24fcd21b237c">
  <xsd:schema xmlns:xsd="http://www.w3.org/2001/XMLSchema" xmlns:xs="http://www.w3.org/2001/XMLSchema" xmlns:p="http://schemas.microsoft.com/office/2006/metadata/properties" xmlns:ns2="59958b7b-9af4-4b11-b346-a714f39869d6" xmlns:ns3="598a69fa-da00-48cc-a1a8-c594806ae5ec" targetNamespace="http://schemas.microsoft.com/office/2006/metadata/properties" ma:root="true" ma:fieldsID="741b0349ef43c1795f1a9cfd696c4cf7" ns2:_="" ns3:_="">
    <xsd:import namespace="59958b7b-9af4-4b11-b346-a714f39869d6"/>
    <xsd:import namespace="598a69fa-da00-48cc-a1a8-c594806ae5ec"/>
    <xsd:element name="properties">
      <xsd:complexType>
        <xsd:sequence>
          <xsd:element name="documentManagement">
            <xsd:complexType>
              <xsd:all>
                <xsd:element ref="ns2:ReviewStatus" minOccurs="0"/>
                <xsd:element ref="ns2:AssignedAuthor" minOccurs="0"/>
                <xsd:element ref="ns2:SubjectMatterExpert_x0028_SME_x0029_" minOccurs="0"/>
                <xsd:element ref="ns2:HTML" minOccurs="0"/>
                <xsd:element ref="ns2:CCVChildProtectionCategories" minOccurs="0"/>
                <xsd:element ref="ns2:CCVChildProtectionAudience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CVCivilTSHCategories" minOccurs="0"/>
                <xsd:element ref="ns2:MCVCivilAudienceCategories" minOccurs="0"/>
                <xsd:element ref="ns2:MediaService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Precedent" minOccurs="0"/>
                <xsd:element ref="ns2:Precedent0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958b7b-9af4-4b11-b346-a714f39869d6" elementFormDefault="qualified">
    <xsd:import namespace="http://schemas.microsoft.com/office/2006/documentManagement/types"/>
    <xsd:import namespace="http://schemas.microsoft.com/office/infopath/2007/PartnerControls"/>
    <xsd:element name="ReviewStatus" ma:index="2" nillable="true" ma:displayName="Review Status" ma:description="This column reflects where the the training content currently sits in the development and review cycle." ma:format="Dropdown" ma:internalName="ReviewStatus" ma:readOnly="false">
      <xsd:simpleType>
        <xsd:union memberTypes="dms:Text">
          <xsd:simpleType>
            <xsd:restriction base="dms:Choice">
              <xsd:enumeration value="Backlog"/>
              <xsd:enumeration value="On Hold"/>
              <xsd:enumeration value="Cancelled"/>
              <xsd:enumeration value="Ready for Initial Draft"/>
              <xsd:enumeration value="Peer Review"/>
              <xsd:enumeration value="Ready for ID Review"/>
              <xsd:enumeration value="Ready for SME Review"/>
              <xsd:enumeration value="Actioning Feedback"/>
              <xsd:enumeration value="Ready for CBA Review"/>
              <xsd:enumeration value="Ready for Publication Approval"/>
              <xsd:enumeration value="Ready for Publication"/>
              <xsd:enumeration value="Published"/>
            </xsd:restriction>
          </xsd:simpleType>
        </xsd:union>
      </xsd:simpleType>
    </xsd:element>
    <xsd:element name="AssignedAuthor" ma:index="3" nillable="true" ma:displayName="Author" ma:description="Indicates the person who is currently assigned to author the document." ma:format="Dropdown" ma:internalName="AssignedAuthor" ma:readOnly="false">
      <xsd:simpleType>
        <xsd:restriction base="dms:Choice">
          <xsd:enumeration value="Anu Chawla"/>
          <xsd:enumeration value="Cheryl Price"/>
          <xsd:enumeration value="Chris Fitzpatrick"/>
          <xsd:enumeration value="Danielle Stevenson"/>
          <xsd:enumeration value="Dean Lucas"/>
          <xsd:enumeration value="Julian Cash"/>
          <xsd:enumeration value="Lore Calipari"/>
          <xsd:enumeration value="Melissa Migliaccio"/>
          <xsd:enumeration value="Morris Kestenberg"/>
          <xsd:enumeration value="Rebecca Dimech"/>
          <xsd:enumeration value="Shane Alexander"/>
        </xsd:restriction>
      </xsd:simpleType>
    </xsd:element>
    <xsd:element name="SubjectMatterExpert_x0028_SME_x0029_" ma:index="4" nillable="true" ma:displayName="Subject Matter Expert (SME)" ma:description="This column identifies the SME assigned to this content." ma:format="Dropdown" ma:internalName="SubjectMatterExpert_x0028_SME_x0029_" ma:readOnly="false">
      <xsd:simpleType>
        <xsd:restriction base="dms:Choice">
          <xsd:enumeration value="Danielle Stevenson"/>
          <xsd:enumeration value="Maurice Melillo"/>
          <xsd:enumeration value="Rebecca Dimech"/>
          <xsd:enumeration value="Shane Alexander"/>
        </xsd:restriction>
      </xsd:simpleType>
    </xsd:element>
    <xsd:element name="HTML" ma:index="5" nillable="true" ma:displayName="HTML" ma:default="1" ma:format="Dropdown" ma:internalName="HTML" ma:readOnly="false">
      <xsd:simpleType>
        <xsd:restriction base="dms:Boolean"/>
      </xsd:simpleType>
    </xsd:element>
    <xsd:element name="CCVChildProtectionCategories" ma:index="7" nillable="true" ma:displayName="CCV Child Protection Categories" ma:description="This column reflects what category a document applies to for Child Protection (CP )Documents on the CMS Training and Support Hub (TSH)." ma:format="Dropdown" ma:internalName="CCVChildProtectionCategories" ma:readOnly="false">
      <xsd:simpleType>
        <xsd:restriction base="dms:Choice">
          <xsd:enumeration value="General Resources"/>
          <xsd:enumeration value="Case Management"/>
          <xsd:enumeration value="CMS Portal"/>
          <xsd:enumeration value="Courtroom"/>
          <xsd:enumeration value="Document Management"/>
          <xsd:enumeration value="Enforcement"/>
          <xsd:enumeration value="Primary Application"/>
          <xsd:enumeration value="Listings"/>
          <xsd:enumeration value="Orders"/>
          <xsd:enumeration value="Registry Finance"/>
          <xsd:enumeration value="Secondary Application"/>
          <xsd:enumeration value="Work Queues"/>
          <xsd:enumeration value="WorkCover"/>
        </xsd:restriction>
      </xsd:simpleType>
    </xsd:element>
    <xsd:element name="CCVChildProtectionAudience" ma:index="8" nillable="true" ma:displayName="CCV Child Protection Audience" ma:description="This column reflects what audience a document applies to for Child Protection on the CMS Training and Support Hub (TSH)." ma:format="Dropdown" ma:internalName="CCVChildProtectionAudience" ma:readOnly="false">
      <xsd:simpleType>
        <xsd:restriction base="dms:Choice">
          <xsd:enumeration value="Judicial Officer (JO)"/>
          <xsd:enumeration value="Registrars"/>
          <xsd:enumeration value="Both"/>
        </xsd:restriction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CVCivilTSHCategories" ma:index="24" nillable="true" ma:displayName="MCV Civil TSH Categories" ma:description="This column reflects what category a document applies to for Civil Documents on the CMS Training and Support Hub (TSH)." ma:format="Dropdown" ma:hidden="true" ma:internalName="MCVCivilTSHCategories">
      <xsd:simpleType>
        <xsd:restriction base="dms:Choice">
          <xsd:enumeration value="General Resources"/>
          <xsd:enumeration value="Case Management"/>
          <xsd:enumeration value="Enforcement"/>
          <xsd:enumeration value="CMS Portal"/>
          <xsd:enumeration value="Courtroom"/>
          <xsd:enumeration value="Document Management"/>
          <xsd:enumeration value="Initiation"/>
          <xsd:enumeration value="Listings"/>
          <xsd:enumeration value="Orders"/>
          <xsd:enumeration value="Registry Finance"/>
          <xsd:enumeration value="Subcase"/>
          <xsd:enumeration value="Subpoena"/>
          <xsd:enumeration value="Work Queues"/>
          <xsd:enumeration value="WorkCover"/>
        </xsd:restriction>
      </xsd:simpleType>
    </xsd:element>
    <xsd:element name="MCVCivilAudienceCategories" ma:index="25" nillable="true" ma:displayName="MCV Civil TSH Audience" ma:description="This column reflects what audience a document applies to for Civil Documents on the CMS Training and Support Hub (TSH)." ma:format="Dropdown" ma:hidden="true" ma:internalName="MCVCivilAudienceCategories">
      <xsd:simpleType>
        <xsd:restriction base="dms:Choice">
          <xsd:enumeration value="Judicial Officer (JO)"/>
          <xsd:enumeration value="Registrar"/>
          <xsd:enumeration value="JO and Registrar"/>
        </xsd:restriction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recedent" ma:index="31" nillable="true" ma:displayName="Precedent " ma:default="1" ma:description="Document has been validated and is a precedent for UG creation" ma:format="Dropdown" ma:internalName="Precedent">
      <xsd:simpleType>
        <xsd:restriction base="dms:Boolean"/>
      </xsd:simpleType>
    </xsd:element>
    <xsd:element name="Precedent0" ma:index="32" nillable="true" ma:displayName="Precedent" ma:description="Document has been validated and is a precedent for UG creation." ma:format="Dropdown" ma:internalName="Precedent0">
      <xsd:simpleType>
        <xsd:restriction base="dms:Choice">
          <xsd:enumeration value="Yes"/>
        </xsd:restriction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69fa-da00-48cc-a1a8-c594806ae5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0" nillable="true" ma:displayName="Taxonomy Catch All Column" ma:hidden="true" ma:list="{b35f2075-18db-4a0e-bc70-3931e7b6536b}" ma:internalName="TaxCatchAll" ma:readOnly="false" ma:showField="CatchAllData" ma:web="598a69fa-da00-48cc-a1a8-c594806ae5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TML xmlns="59958b7b-9af4-4b11-b346-a714f39869d6">true</HTML>
    <CCVChildProtectionCategories xmlns="59958b7b-9af4-4b11-b346-a714f39869d6" xsi:nil="true"/>
    <CCVChildProtectionAudience xmlns="59958b7b-9af4-4b11-b346-a714f39869d6" xsi:nil="true"/>
    <AssignedAuthor xmlns="59958b7b-9af4-4b11-b346-a714f39869d6" xsi:nil="true"/>
    <MCVCivilTSHCategories xmlns="59958b7b-9af4-4b11-b346-a714f39869d6" xsi:nil="true"/>
    <TaxCatchAll xmlns="598a69fa-da00-48cc-a1a8-c594806ae5ec" xsi:nil="true"/>
    <lcf76f155ced4ddcb4097134ff3c332f xmlns="59958b7b-9af4-4b11-b346-a714f39869d6">
      <Terms xmlns="http://schemas.microsoft.com/office/infopath/2007/PartnerControls"/>
    </lcf76f155ced4ddcb4097134ff3c332f>
    <SubjectMatterExpert_x0028_SME_x0029_ xmlns="59958b7b-9af4-4b11-b346-a714f39869d6" xsi:nil="true"/>
    <MCVCivilAudienceCategories xmlns="59958b7b-9af4-4b11-b346-a714f39869d6" xsi:nil="true"/>
    <ReviewStatus xmlns="59958b7b-9af4-4b11-b346-a714f39869d6" xsi:nil="true"/>
    <Precedent xmlns="59958b7b-9af4-4b11-b346-a714f39869d6">true</Precedent>
    <Precedent0 xmlns="59958b7b-9af4-4b11-b346-a714f39869d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083A7-09D6-4371-AA52-AAF8092AA6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AB3FAA-2F3F-4BE7-AC04-7A392D5C830F}"/>
</file>

<file path=customXml/itemProps3.xml><?xml version="1.0" encoding="utf-8"?>
<ds:datastoreItem xmlns:ds="http://schemas.openxmlformats.org/officeDocument/2006/customXml" ds:itemID="{9DE4CC4B-E7A6-4D2F-89EE-E412D2648D13}">
  <ds:schemaRefs>
    <ds:schemaRef ds:uri="598a69fa-da00-48cc-a1a8-c594806ae5ec"/>
    <ds:schemaRef ds:uri="http://purl.org/dc/elements/1.1/"/>
    <ds:schemaRef ds:uri="http://schemas.microsoft.com/office/2006/documentManagement/types"/>
    <ds:schemaRef ds:uri="59958b7b-9af4-4b11-b346-a714f39869d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BF52FD2-5B33-4C24-8A2D-3978E096B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42</Pages>
  <Words>2178</Words>
  <Characters>12286</Characters>
  <Application>Microsoft Office Word</Application>
  <DocSecurity>0</DocSecurity>
  <Lines>819</Lines>
  <Paragraphs>602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File Charge and Warrant to Arrest</vt:lpstr>
    </vt:vector>
  </TitlesOfParts>
  <Company/>
  <LinksUpToDate>false</LinksUpToDate>
  <CharactersWithSpaces>13862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File Charge and Warrant to Arrest</dc:title>
  <dc:subject>Portal Quick Reference Guide</dc:subject>
  <dc:creator>Danielle Stevenson (CSV)</dc:creator>
  <cp:keywords/>
  <dc:description/>
  <cp:lastModifiedBy>Ben Abbott (CSV)</cp:lastModifiedBy>
  <cp:revision>25</cp:revision>
  <cp:lastPrinted>2024-08-14T01:58:00Z</cp:lastPrinted>
  <dcterms:created xsi:type="dcterms:W3CDTF">2024-08-14T01:57:00Z</dcterms:created>
  <dcterms:modified xsi:type="dcterms:W3CDTF">2025-10-17T03:02:00Z</dcterms:modified>
  <cp:category>CMS User Guide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0x0101009BF1C49E00836F48815943EAEDEB31FD</vt:lpwstr>
  </property>
  <property fmtid="{D5CDD505-2E9C-101B-9397-08002B2CF9AE}" pid="3" name="MediaServiceImageTags">
    <vt:lpwstr/>
  </property>
</Properties>
</file>