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13181" w14:textId="5C0A28EB" w:rsidR="00BE18C5" w:rsidRDefault="00F622B9" w:rsidP="00BE18C5">
      <w:pPr>
        <w:pStyle w:val="Heading1"/>
      </w:pPr>
      <w:r w:rsidRPr="00F622B9">
        <w:t>Fil</w:t>
      </w:r>
      <w:r w:rsidR="006D480C">
        <w:t>e</w:t>
      </w:r>
      <w:r w:rsidRPr="00F622B9">
        <w:t xml:space="preserve"> new case - civil application process (preliminary discovery)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1026"/>
        <w:gridCol w:w="8897"/>
      </w:tblGrid>
      <w:tr w:rsidR="00FA563E" w:rsidRPr="00DD4425" w14:paraId="69238297" w14:textId="77777777" w:rsidTr="009C7321">
        <w:trPr>
          <w:trHeight w:val="454"/>
        </w:trPr>
        <w:tc>
          <w:tcPr>
            <w:tcW w:w="1026" w:type="dxa"/>
          </w:tcPr>
          <w:p w14:paraId="2017538A" w14:textId="77777777" w:rsidR="00FA563E" w:rsidRPr="00393D25" w:rsidRDefault="00FA563E" w:rsidP="001B1299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603D2" wp14:editId="78DBE9FF">
                      <wp:extent cx="467995" cy="467995"/>
                      <wp:effectExtent l="19050" t="19050" r="27305" b="27305"/>
                      <wp:docPr id="268" name="Group 268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69" name="Oval 269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tx2"/>
                                      </a:gs>
                                      <a:gs pos="74000">
                                        <a:schemeClr val="tx2">
                                          <a:lumMod val="10000"/>
                                          <a:lumOff val="90000"/>
                                        </a:schemeClr>
                                      </a:gs>
                                      <a:gs pos="66008">
                                        <a:schemeClr val="tx2">
                                          <a:lumMod val="25000"/>
                                          <a:lumOff val="75000"/>
                                        </a:schemeClr>
                                      </a:gs>
                                      <a:gs pos="9252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0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00863F16" id="Group 268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">
                      <v:oval id="Oval 269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">
                        <v:imagedata r:id="rId13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7" w:type="dxa"/>
          </w:tcPr>
          <w:p w14:paraId="39EC871C" w14:textId="080951D6" w:rsidR="00FA563E" w:rsidRDefault="00FA563E" w:rsidP="001B1299">
            <w:pPr>
              <w:pStyle w:val="12ptTabletext"/>
            </w:pPr>
            <w:r w:rsidRPr="006E1838">
              <w:rPr>
                <w:b/>
                <w:bCs/>
                <w:color w:val="002E5D" w:themeColor="text2"/>
              </w:rPr>
              <w:t>Note</w:t>
            </w:r>
            <w:r w:rsidRPr="006E1838">
              <w:rPr>
                <w:color w:val="002E5D" w:themeColor="text2"/>
              </w:rPr>
              <w:t>:</w:t>
            </w:r>
            <w:r>
              <w:br/>
              <w:t xml:space="preserve">At any stage before a civil application is </w:t>
            </w:r>
            <w:r w:rsidR="00A5132E">
              <w:t>filed</w:t>
            </w:r>
            <w:r>
              <w:t xml:space="preserve"> you may click:  </w:t>
            </w:r>
            <w:r>
              <w:rPr>
                <w:b/>
                <w:bCs/>
              </w:rPr>
              <w:t xml:space="preserve">Save for Later </w:t>
            </w:r>
            <w:r>
              <w:t>to save a draft of the complaint.</w:t>
            </w:r>
          </w:p>
          <w:p w14:paraId="42081CEE" w14:textId="77777777" w:rsidR="00FA563E" w:rsidRDefault="00FA563E" w:rsidP="009C7321">
            <w:pPr>
              <w:pStyle w:val="BodyText"/>
            </w:pPr>
            <w:r w:rsidRPr="00DD4425">
              <w:rPr>
                <w:noProof/>
              </w:rPr>
              <w:drawing>
                <wp:inline distT="0" distB="0" distL="0" distR="0" wp14:anchorId="1888193C" wp14:editId="51E92E05">
                  <wp:extent cx="1089754" cy="297206"/>
                  <wp:effectExtent l="0" t="0" r="0" b="7620"/>
                  <wp:docPr id="266" name="Picture 266" descr="Save for Later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 descr="Save for Later butto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54" cy="29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AB58B" w14:textId="77777777" w:rsidR="00FA563E" w:rsidRPr="00DD4425" w:rsidRDefault="00FA563E" w:rsidP="001B1299">
            <w:pPr>
              <w:pStyle w:val="12ptTabletext"/>
            </w:pPr>
            <w:r>
              <w:t xml:space="preserve">The draft complaint can be retrieved from the </w:t>
            </w:r>
            <w:r>
              <w:rPr>
                <w:b/>
                <w:bCs/>
              </w:rPr>
              <w:t xml:space="preserve">Drafts </w:t>
            </w:r>
            <w:r>
              <w:t xml:space="preserve">tab on the </w:t>
            </w:r>
            <w:r>
              <w:rPr>
                <w:b/>
                <w:bCs/>
              </w:rPr>
              <w:t xml:space="preserve">My Account </w:t>
            </w:r>
            <w:r>
              <w:t>screen of the CMS Portal.</w:t>
            </w:r>
          </w:p>
        </w:tc>
      </w:tr>
    </w:tbl>
    <w:p w14:paraId="7D74651A" w14:textId="77777777" w:rsidR="00FA563E" w:rsidRPr="00FA563E" w:rsidRDefault="00FA563E" w:rsidP="00FA563E">
      <w:pPr>
        <w:rPr>
          <w:lang w:eastAsia="en-AU"/>
        </w:rPr>
      </w:pPr>
    </w:p>
    <w:tbl>
      <w:tblPr>
        <w:tblStyle w:val="QRGtable"/>
        <w:tblW w:w="9918" w:type="dxa"/>
        <w:tblLayout w:type="fixed"/>
        <w:tblLook w:val="04A0" w:firstRow="1" w:lastRow="0" w:firstColumn="1" w:lastColumn="0" w:noHBand="0" w:noVBand="1"/>
      </w:tblPr>
      <w:tblGrid>
        <w:gridCol w:w="845"/>
        <w:gridCol w:w="142"/>
        <w:gridCol w:w="141"/>
        <w:gridCol w:w="2697"/>
        <w:gridCol w:w="279"/>
        <w:gridCol w:w="5814"/>
      </w:tblGrid>
      <w:tr w:rsidR="00BE18C5" w14:paraId="7E87E5CD" w14:textId="77777777" w:rsidTr="00CD67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5" w:type="dxa"/>
            <w:tcBorders>
              <w:top w:val="single" w:sz="4" w:space="0" w:color="BFBFBF" w:themeColor="background1" w:themeShade="BF"/>
            </w:tcBorders>
          </w:tcPr>
          <w:p w14:paraId="3084E9CC" w14:textId="77777777" w:rsidR="00BE18C5" w:rsidRPr="009E4DBD" w:rsidRDefault="00BE18C5" w:rsidP="005209D5">
            <w:pPr>
              <w:pStyle w:val="TableHeader"/>
            </w:pPr>
            <w:r w:rsidRPr="009E4DBD">
              <w:t>Step</w:t>
            </w:r>
          </w:p>
        </w:tc>
        <w:tc>
          <w:tcPr>
            <w:tcW w:w="2980" w:type="dxa"/>
            <w:gridSpan w:val="3"/>
            <w:tcBorders>
              <w:top w:val="single" w:sz="4" w:space="0" w:color="BFBFBF" w:themeColor="background1" w:themeShade="BF"/>
            </w:tcBorders>
          </w:tcPr>
          <w:p w14:paraId="7609F8F8" w14:textId="77777777" w:rsidR="00BE18C5" w:rsidRPr="009E4DBD" w:rsidRDefault="00BE18C5" w:rsidP="005209D5">
            <w:pPr>
              <w:pStyle w:val="TableHeader"/>
            </w:pPr>
            <w:r w:rsidRPr="009E4DBD">
              <w:t>Action</w:t>
            </w:r>
          </w:p>
        </w:tc>
        <w:tc>
          <w:tcPr>
            <w:tcW w:w="6093" w:type="dxa"/>
            <w:gridSpan w:val="2"/>
            <w:tcBorders>
              <w:top w:val="single" w:sz="4" w:space="0" w:color="BFBFBF" w:themeColor="background1" w:themeShade="BF"/>
            </w:tcBorders>
          </w:tcPr>
          <w:p w14:paraId="77A13555" w14:textId="77777777" w:rsidR="00BE18C5" w:rsidRPr="009E4DBD" w:rsidRDefault="00BE18C5" w:rsidP="005209D5">
            <w:pPr>
              <w:pStyle w:val="TableHeader"/>
            </w:pPr>
            <w:r w:rsidRPr="009E4DBD">
              <w:t>Result</w:t>
            </w:r>
          </w:p>
        </w:tc>
      </w:tr>
      <w:tr w:rsidR="00215C04" w14:paraId="4FA5D412" w14:textId="77777777" w:rsidTr="00CD67F8">
        <w:trPr>
          <w:trHeight w:val="5460"/>
        </w:trPr>
        <w:tc>
          <w:tcPr>
            <w:tcW w:w="845" w:type="dxa"/>
          </w:tcPr>
          <w:p w14:paraId="3E87E747" w14:textId="77777777" w:rsidR="00215C04" w:rsidRDefault="00215C04" w:rsidP="00BE18C5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7EC067BB" w14:textId="77777777" w:rsidR="00215C04" w:rsidRDefault="00215C04" w:rsidP="00BE18C5">
            <w:pPr>
              <w:pStyle w:val="12ptTabletext"/>
            </w:pPr>
            <w:r>
              <w:t xml:space="preserve">Log into the </w:t>
            </w:r>
            <w:r w:rsidRPr="009408DC">
              <w:rPr>
                <w:b/>
                <w:bCs/>
              </w:rPr>
              <w:t>CMS Portal</w:t>
            </w:r>
          </w:p>
        </w:tc>
        <w:tc>
          <w:tcPr>
            <w:tcW w:w="6093" w:type="dxa"/>
            <w:gridSpan w:val="2"/>
          </w:tcPr>
          <w:p w14:paraId="36586214" w14:textId="5257DAC7" w:rsidR="00215C04" w:rsidRDefault="00215C04" w:rsidP="00BE18C5">
            <w:pPr>
              <w:pStyle w:val="12ptTabletext"/>
            </w:pPr>
            <w:r>
              <w:t xml:space="preserve">The </w:t>
            </w:r>
            <w:r w:rsidRPr="009408DC">
              <w:rPr>
                <w:b/>
                <w:bCs/>
              </w:rPr>
              <w:t>CMS Portal</w:t>
            </w:r>
            <w:r>
              <w:t xml:space="preserve"> screen displays:</w:t>
            </w:r>
          </w:p>
          <w:p w14:paraId="77B75787" w14:textId="54E817DF" w:rsidR="00215C04" w:rsidRDefault="00C87E10" w:rsidP="00C87E10">
            <w:pPr>
              <w:pStyle w:val="12ptTabletext"/>
              <w:jc w:val="center"/>
            </w:pPr>
            <w:r>
              <w:rPr>
                <w:noProof/>
              </w:rPr>
              <w:drawing>
                <wp:inline distT="0" distB="0" distL="0" distR="0" wp14:anchorId="66E8B760" wp14:editId="678DEB75">
                  <wp:extent cx="3290494" cy="3136602"/>
                  <wp:effectExtent l="0" t="0" r="5715" b="6985"/>
                  <wp:docPr id="14" name="Picture 1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websit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876" cy="31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E" w14:paraId="5345E5CE" w14:textId="77777777" w:rsidTr="00CD67F8">
        <w:tc>
          <w:tcPr>
            <w:tcW w:w="845" w:type="dxa"/>
          </w:tcPr>
          <w:p w14:paraId="27C5A476" w14:textId="77777777" w:rsidR="006E483E" w:rsidRDefault="006E483E" w:rsidP="006E48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2FC0C5DA" w14:textId="77777777" w:rsidR="006E483E" w:rsidRPr="00DD02E7" w:rsidRDefault="006E483E" w:rsidP="006E483E">
            <w:pPr>
              <w:pStyle w:val="12ptTabletext"/>
            </w:pPr>
            <w:r>
              <w:t xml:space="preserve">In the </w:t>
            </w:r>
            <w:r>
              <w:rPr>
                <w:b/>
                <w:bCs/>
              </w:rPr>
              <w:t xml:space="preserve">Jurisdictions </w:t>
            </w:r>
            <w:r>
              <w:t>section, c</w:t>
            </w:r>
            <w:r w:rsidRPr="00DD02E7">
              <w:t xml:space="preserve">lick:  </w:t>
            </w:r>
            <w:r w:rsidRPr="003F6071">
              <w:rPr>
                <w:b/>
                <w:bCs/>
              </w:rPr>
              <w:t>Magistrates’ Court of Victoria</w:t>
            </w:r>
          </w:p>
          <w:p w14:paraId="7AA060BA" w14:textId="4D14060D" w:rsidR="006E483E" w:rsidRDefault="00E62B21" w:rsidP="006E483E">
            <w:r w:rsidRPr="00E62B21">
              <w:rPr>
                <w:noProof/>
              </w:rPr>
              <w:drawing>
                <wp:inline distT="0" distB="0" distL="0" distR="0" wp14:anchorId="1438F073" wp14:editId="426E1E46">
                  <wp:extent cx="1741322" cy="430309"/>
                  <wp:effectExtent l="0" t="0" r="0" b="8255"/>
                  <wp:docPr id="17" name="Picture 16" descr="Magistrates' Court of Victoria butt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E150C-1EEF-44B5-BC1E-6602E626D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Magistrates' Court of Victoria button">
                            <a:extLst>
                              <a:ext uri="{FF2B5EF4-FFF2-40B4-BE49-F238E27FC236}">
                                <a16:creationId xmlns:a16="http://schemas.microsoft.com/office/drawing/2014/main" id="{552E150C-1EEF-44B5-BC1E-6602E626D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70" cy="43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</w:tcPr>
          <w:p w14:paraId="13C84BD1" w14:textId="77777777" w:rsidR="006E483E" w:rsidRPr="00DD02E7" w:rsidRDefault="006E483E" w:rsidP="006E483E">
            <w:pPr>
              <w:pStyle w:val="12ptTabletext"/>
            </w:pPr>
            <w:r w:rsidRPr="00DD02E7">
              <w:t xml:space="preserve">The </w:t>
            </w:r>
            <w:r w:rsidRPr="007F32EE">
              <w:rPr>
                <w:b/>
                <w:bCs/>
              </w:rPr>
              <w:t>Select a Case Type</w:t>
            </w:r>
            <w:r w:rsidRPr="00DD02E7">
              <w:t xml:space="preserve"> screen displays:</w:t>
            </w:r>
          </w:p>
          <w:p w14:paraId="5AB7ABC7" w14:textId="53EB18CD" w:rsidR="006E483E" w:rsidRDefault="00215C04" w:rsidP="00C87E10">
            <w:pPr>
              <w:jc w:val="center"/>
            </w:pPr>
            <w:r w:rsidRPr="00EA08EC">
              <w:rPr>
                <w:noProof/>
              </w:rPr>
              <w:drawing>
                <wp:inline distT="0" distB="0" distL="0" distR="0" wp14:anchorId="7D2364AF" wp14:editId="29DF8FBD">
                  <wp:extent cx="1985315" cy="1814486"/>
                  <wp:effectExtent l="19050" t="19050" r="15240" b="14605"/>
                  <wp:docPr id="3" name="Picture 4" descr="Screenshot of the MCV Select a Case Type and the Civil butto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C34A31-2644-412B-8B54-C2365FCE8D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Screenshot of the MCV Select a Case Type and the Civil button.">
                            <a:extLst>
                              <a:ext uri="{FF2B5EF4-FFF2-40B4-BE49-F238E27FC236}">
                                <a16:creationId xmlns:a16="http://schemas.microsoft.com/office/drawing/2014/main" id="{4FC34A31-2644-412B-8B54-C2365FCE8D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51" cy="18192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E" w14:paraId="4C34B58D" w14:textId="77777777" w:rsidTr="00CD67F8">
        <w:trPr>
          <w:cantSplit/>
        </w:trPr>
        <w:tc>
          <w:tcPr>
            <w:tcW w:w="845" w:type="dxa"/>
          </w:tcPr>
          <w:p w14:paraId="3B8DFAFC" w14:textId="77777777" w:rsidR="006E483E" w:rsidRDefault="006E483E" w:rsidP="006E48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6D15F512" w14:textId="77777777" w:rsidR="006E483E" w:rsidRDefault="006E483E" w:rsidP="006E483E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>
              <w:rPr>
                <w:b/>
                <w:bCs/>
              </w:rPr>
              <w:t>CIVIL</w:t>
            </w:r>
          </w:p>
          <w:p w14:paraId="18624B74" w14:textId="6FFFB7CB" w:rsidR="006E483E" w:rsidRPr="00D21BB9" w:rsidRDefault="00E62B21" w:rsidP="006E483E">
            <w:pPr>
              <w:rPr>
                <w:b/>
                <w:bCs/>
              </w:rPr>
            </w:pPr>
            <w:r w:rsidRPr="00E62B21">
              <w:rPr>
                <w:noProof/>
              </w:rPr>
              <w:drawing>
                <wp:inline distT="0" distB="0" distL="0" distR="0" wp14:anchorId="403AE680" wp14:editId="76F5D873">
                  <wp:extent cx="1066855" cy="546128"/>
                  <wp:effectExtent l="0" t="0" r="0" b="6350"/>
                  <wp:docPr id="9" name="Picture 9" descr="Civil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ivil butto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5" cy="54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</w:tcPr>
          <w:p w14:paraId="3BFD3223" w14:textId="77777777" w:rsidR="006E483E" w:rsidRDefault="006E483E" w:rsidP="006E483E">
            <w:pPr>
              <w:pStyle w:val="12ptTabletext"/>
            </w:pPr>
            <w:r>
              <w:t xml:space="preserve">The </w:t>
            </w:r>
            <w:r>
              <w:rPr>
                <w:b/>
                <w:bCs/>
              </w:rPr>
              <w:t xml:space="preserve">Civil </w:t>
            </w:r>
            <w:r>
              <w:t>screen displays:</w:t>
            </w:r>
          </w:p>
          <w:p w14:paraId="1777062D" w14:textId="36470ADA" w:rsidR="006E483E" w:rsidRDefault="00E62B21" w:rsidP="006E483E">
            <w:r w:rsidRPr="00E62B21">
              <w:rPr>
                <w:noProof/>
              </w:rPr>
              <w:drawing>
                <wp:inline distT="0" distB="0" distL="0" distR="0" wp14:anchorId="5E782B27" wp14:editId="7DB2C7D2">
                  <wp:extent cx="3287395" cy="916940"/>
                  <wp:effectExtent l="19050" t="19050" r="27305" b="16510"/>
                  <wp:docPr id="6" name="Picture 6" descr="The Civil screen displays with Commence a new case heading, and File a complaint, File a civil application and &#10;Register an order for enforcement buttons. &#10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A14CA8-DD43-48D0-B113-AFF9652476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he Civil screen displays with Commence a new case heading, and File a complaint, File a civil application and &#10;Register an order for enforcement buttons. &#10;">
                            <a:extLst>
                              <a:ext uri="{FF2B5EF4-FFF2-40B4-BE49-F238E27FC236}">
                                <a16:creationId xmlns:a16="http://schemas.microsoft.com/office/drawing/2014/main" id="{BBA14CA8-DD43-48D0-B113-AFF9652476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5" cy="916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E" w14:paraId="78F2C0A4" w14:textId="77777777" w:rsidTr="00CD67F8">
        <w:trPr>
          <w:cantSplit/>
        </w:trPr>
        <w:tc>
          <w:tcPr>
            <w:tcW w:w="845" w:type="dxa"/>
          </w:tcPr>
          <w:p w14:paraId="1D25CDD2" w14:textId="77777777" w:rsidR="006E483E" w:rsidRDefault="006E483E" w:rsidP="006E48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4E55C4D5" w14:textId="2B77F373" w:rsidR="006E483E" w:rsidRDefault="006E483E" w:rsidP="006E483E">
            <w:pPr>
              <w:pStyle w:val="12ptTabletext"/>
            </w:pPr>
            <w:r>
              <w:t xml:space="preserve">Click:  </w:t>
            </w:r>
            <w:r w:rsidRPr="006E483E">
              <w:rPr>
                <w:b/>
                <w:bCs/>
              </w:rPr>
              <w:t>FILE A CIVIL APPLICATION</w:t>
            </w:r>
          </w:p>
          <w:p w14:paraId="4B6D0D86" w14:textId="11A00B54" w:rsidR="006E483E" w:rsidRPr="002106B1" w:rsidRDefault="00E62B21" w:rsidP="006E483E">
            <w:r w:rsidRPr="00E62B21">
              <w:rPr>
                <w:noProof/>
              </w:rPr>
              <w:drawing>
                <wp:inline distT="0" distB="0" distL="0" distR="0" wp14:anchorId="43DF4F36" wp14:editId="72510A13">
                  <wp:extent cx="1085906" cy="546128"/>
                  <wp:effectExtent l="0" t="0" r="0" b="6350"/>
                  <wp:docPr id="13" name="Picture 12" descr="File a civil application butt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620D50-5EAC-4472-8600-C75C562F60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File a civil application button">
                            <a:extLst>
                              <a:ext uri="{FF2B5EF4-FFF2-40B4-BE49-F238E27FC236}">
                                <a16:creationId xmlns:a16="http://schemas.microsoft.com/office/drawing/2014/main" id="{47620D50-5EAC-4472-8600-C75C562F60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54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</w:tcPr>
          <w:p w14:paraId="31ACA7F8" w14:textId="160CAA8D" w:rsidR="006E483E" w:rsidRDefault="006E483E" w:rsidP="006E483E">
            <w:pPr>
              <w:pStyle w:val="12ptTabletext"/>
            </w:pPr>
            <w:r>
              <w:t xml:space="preserve">The </w:t>
            </w:r>
            <w:r w:rsidRPr="006E483E">
              <w:rPr>
                <w:b/>
                <w:bCs/>
              </w:rPr>
              <w:t>Civil Applications</w:t>
            </w:r>
            <w:r>
              <w:t xml:space="preserve"> screen displays:</w:t>
            </w:r>
          </w:p>
          <w:p w14:paraId="47B4AA36" w14:textId="4F0CFD17" w:rsidR="006E483E" w:rsidRDefault="00E47B6B" w:rsidP="00215C04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DA5F580" wp14:editId="5BEE5EA3">
                  <wp:extent cx="3057754" cy="2226721"/>
                  <wp:effectExtent l="19050" t="19050" r="9525" b="21590"/>
                  <wp:docPr id="5" name="Picture 5" descr="The Civil Applications screen displays with the My Reference field and Case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he Civil Applications screen displays with the My Reference field and Case Details fields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79" cy="22284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E" w14:paraId="6B95B4B7" w14:textId="77777777" w:rsidTr="00CD67F8">
        <w:trPr>
          <w:trHeight w:val="6742"/>
        </w:trPr>
        <w:tc>
          <w:tcPr>
            <w:tcW w:w="845" w:type="dxa"/>
          </w:tcPr>
          <w:p w14:paraId="13D54A6B" w14:textId="77777777" w:rsidR="006E483E" w:rsidRDefault="006E483E" w:rsidP="006E483E">
            <w:pPr>
              <w:pStyle w:val="StepNum"/>
            </w:pPr>
          </w:p>
        </w:tc>
        <w:tc>
          <w:tcPr>
            <w:tcW w:w="9073" w:type="dxa"/>
            <w:gridSpan w:val="5"/>
          </w:tcPr>
          <w:p w14:paraId="7894A1A4" w14:textId="77777777" w:rsidR="006E483E" w:rsidRDefault="006E483E" w:rsidP="006E483E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p w14:paraId="790A084F" w14:textId="234A22DD" w:rsidR="006E483E" w:rsidRDefault="006E483E" w:rsidP="006E483E">
            <w:pPr>
              <w:pStyle w:val="12ptTabletext"/>
            </w:pPr>
            <w:r>
              <w:t xml:space="preserve">Fields marked with a </w:t>
            </w:r>
            <w:r>
              <w:rPr>
                <w:color w:val="FF0000"/>
              </w:rPr>
              <w:t xml:space="preserve">red asterisk * </w:t>
            </w:r>
            <w:r>
              <w:t>are mandatory.</w:t>
            </w:r>
          </w:p>
          <w:tbl>
            <w:tblPr>
              <w:tblStyle w:val="QRGtable"/>
              <w:tblW w:w="8914" w:type="dxa"/>
              <w:tblLayout w:type="fixed"/>
              <w:tblLook w:val="04A0" w:firstRow="1" w:lastRow="0" w:firstColumn="1" w:lastColumn="0" w:noHBand="0" w:noVBand="1"/>
            </w:tblPr>
            <w:tblGrid>
              <w:gridCol w:w="2579"/>
              <w:gridCol w:w="6335"/>
            </w:tblGrid>
            <w:tr w:rsidR="006E483E" w14:paraId="0D486414" w14:textId="77777777" w:rsidTr="006E483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914" w:type="dxa"/>
                  <w:gridSpan w:val="2"/>
                </w:tcPr>
                <w:p w14:paraId="10EDC918" w14:textId="77777777" w:rsidR="006E483E" w:rsidRDefault="006E483E" w:rsidP="006E483E">
                  <w:pPr>
                    <w:pStyle w:val="NTPanel"/>
                  </w:pPr>
                  <w:r>
                    <w:t>PANEL:  My Reference</w:t>
                  </w:r>
                </w:p>
              </w:tc>
            </w:tr>
            <w:tr w:rsidR="006E483E" w14:paraId="1DDB231B" w14:textId="77777777" w:rsidTr="006D480C">
              <w:tc>
                <w:tcPr>
                  <w:tcW w:w="2579" w:type="dxa"/>
                  <w:shd w:val="clear" w:color="auto" w:fill="EEF7F9" w:themeFill="accent3"/>
                </w:tcPr>
                <w:p w14:paraId="3F7E274B" w14:textId="1CF6B732" w:rsidR="006E483E" w:rsidRDefault="006E483E" w:rsidP="006E483E">
                  <w:pPr>
                    <w:pStyle w:val="NTHeader"/>
                  </w:pPr>
                  <w:r>
                    <w:t>In this panel …</w:t>
                  </w:r>
                </w:p>
              </w:tc>
              <w:tc>
                <w:tcPr>
                  <w:tcW w:w="6335" w:type="dxa"/>
                  <w:shd w:val="clear" w:color="auto" w:fill="EEF7F9" w:themeFill="accent3"/>
                </w:tcPr>
                <w:p w14:paraId="65B64DFF" w14:textId="3FDEB734" w:rsidR="006E483E" w:rsidRPr="00BF659D" w:rsidRDefault="006E483E" w:rsidP="006E483E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6E483E" w14:paraId="1B5AD4AD" w14:textId="77777777" w:rsidTr="006D480C">
              <w:tc>
                <w:tcPr>
                  <w:tcW w:w="2579" w:type="dxa"/>
                </w:tcPr>
                <w:p w14:paraId="2D341C3F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My Reference</w:t>
                  </w:r>
                </w:p>
              </w:tc>
              <w:tc>
                <w:tcPr>
                  <w:tcW w:w="6335" w:type="dxa"/>
                </w:tcPr>
                <w:p w14:paraId="432C7394" w14:textId="6E282B29" w:rsidR="006E483E" w:rsidRDefault="008F5AB0" w:rsidP="006E483E">
                  <w:pPr>
                    <w:pStyle w:val="12ptTabletext"/>
                    <w:rPr>
                      <w:noProof/>
                    </w:rPr>
                  </w:pPr>
                  <w:r>
                    <w:t>Reference field unique to the filing. Displays a system generated reference.  Can be replaced by any reference useful for plaintiff or legal representation to locate and identify the filing</w:t>
                  </w:r>
                  <w:r w:rsidR="008834A6">
                    <w:t>.</w:t>
                  </w:r>
                </w:p>
              </w:tc>
            </w:tr>
            <w:tr w:rsidR="006E483E" w14:paraId="5254F50C" w14:textId="77777777" w:rsidTr="006E483E">
              <w:tc>
                <w:tcPr>
                  <w:tcW w:w="8914" w:type="dxa"/>
                  <w:gridSpan w:val="2"/>
                  <w:shd w:val="clear" w:color="auto" w:fill="EEF7F9" w:themeFill="accent3"/>
                </w:tcPr>
                <w:p w14:paraId="1CE9D9CB" w14:textId="77777777" w:rsidR="006E483E" w:rsidRDefault="006E483E" w:rsidP="006E483E">
                  <w:pPr>
                    <w:pStyle w:val="NTPanel"/>
                  </w:pPr>
                  <w:r>
                    <w:t>PANEL:  Case Details</w:t>
                  </w:r>
                </w:p>
              </w:tc>
            </w:tr>
            <w:tr w:rsidR="006E483E" w14:paraId="6BE4FAF1" w14:textId="77777777" w:rsidTr="006D480C">
              <w:tc>
                <w:tcPr>
                  <w:tcW w:w="2579" w:type="dxa"/>
                </w:tcPr>
                <w:p w14:paraId="20499EF5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Case Type</w:t>
                  </w:r>
                </w:p>
              </w:tc>
              <w:tc>
                <w:tcPr>
                  <w:tcW w:w="6335" w:type="dxa"/>
                </w:tcPr>
                <w:p w14:paraId="4363EF6D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Displays the case type.</w:t>
                  </w:r>
                </w:p>
              </w:tc>
            </w:tr>
            <w:tr w:rsidR="006E483E" w14:paraId="54143340" w14:textId="77777777" w:rsidTr="006D480C">
              <w:tc>
                <w:tcPr>
                  <w:tcW w:w="2579" w:type="dxa"/>
                </w:tcPr>
                <w:p w14:paraId="4A7BE14B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Sub Case Filing Type</w:t>
                  </w:r>
                </w:p>
              </w:tc>
              <w:tc>
                <w:tcPr>
                  <w:tcW w:w="6335" w:type="dxa"/>
                </w:tcPr>
                <w:p w14:paraId="0D7EC9E6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Displays the sub case filing type.</w:t>
                  </w:r>
                </w:p>
              </w:tc>
            </w:tr>
            <w:tr w:rsidR="006E483E" w14:paraId="4481E47A" w14:textId="77777777" w:rsidTr="006D480C">
              <w:tc>
                <w:tcPr>
                  <w:tcW w:w="2579" w:type="dxa"/>
                </w:tcPr>
                <w:p w14:paraId="25FF0F05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Application Type</w:t>
                  </w:r>
                </w:p>
              </w:tc>
              <w:tc>
                <w:tcPr>
                  <w:tcW w:w="6335" w:type="dxa"/>
                </w:tcPr>
                <w:p w14:paraId="44EFF474" w14:textId="07FC88FC" w:rsidR="006E483E" w:rsidRDefault="00A339EC" w:rsidP="006E483E">
                  <w:pPr>
                    <w:pStyle w:val="12ptTabletext"/>
                    <w:rPr>
                      <w:noProof/>
                    </w:rPr>
                  </w:pPr>
                  <w:r>
                    <w:t xml:space="preserve">Select:  </w:t>
                  </w:r>
                  <w:r w:rsidR="006E483E">
                    <w:rPr>
                      <w:b/>
                      <w:bCs/>
                    </w:rPr>
                    <w:t>Preliminary discovery</w:t>
                  </w:r>
                </w:p>
              </w:tc>
            </w:tr>
            <w:tr w:rsidR="006E483E" w14:paraId="49767FAB" w14:textId="77777777" w:rsidTr="006D480C">
              <w:tc>
                <w:tcPr>
                  <w:tcW w:w="2579" w:type="dxa"/>
                </w:tcPr>
                <w:p w14:paraId="4626EA19" w14:textId="77777777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t>Court Location</w:t>
                  </w:r>
                </w:p>
              </w:tc>
              <w:tc>
                <w:tcPr>
                  <w:tcW w:w="6335" w:type="dxa"/>
                </w:tcPr>
                <w:p w14:paraId="5DEF8963" w14:textId="50B3F1CA" w:rsidR="006E483E" w:rsidRDefault="006E483E" w:rsidP="006E483E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Displays </w:t>
                  </w:r>
                  <w:r w:rsidR="00A339EC">
                    <w:rPr>
                      <w:noProof/>
                    </w:rPr>
                    <w:t>the</w:t>
                  </w:r>
                  <w:r>
                    <w:rPr>
                      <w:noProof/>
                    </w:rPr>
                    <w:t xml:space="preserve"> Court Location based on your user profile s</w:t>
                  </w:r>
                  <w:r w:rsidR="00A339EC">
                    <w:rPr>
                      <w:noProof/>
                    </w:rPr>
                    <w:t>e</w:t>
                  </w:r>
                  <w:r>
                    <w:rPr>
                      <w:noProof/>
                    </w:rPr>
                    <w:t xml:space="preserve">ttings.  </w:t>
                  </w:r>
                  <w:r w:rsidR="00A339EC">
                    <w:rPr>
                      <w:noProof/>
                    </w:rPr>
                    <w:t>Change if</w:t>
                  </w:r>
                  <w:r>
                    <w:rPr>
                      <w:noProof/>
                    </w:rPr>
                    <w:t xml:space="preserve"> required.</w:t>
                  </w:r>
                </w:p>
              </w:tc>
            </w:tr>
          </w:tbl>
          <w:p w14:paraId="069DB782" w14:textId="77777777" w:rsidR="006E483E" w:rsidRDefault="006E483E" w:rsidP="006E483E">
            <w:pPr>
              <w:pStyle w:val="12ptTabletext"/>
            </w:pPr>
          </w:p>
        </w:tc>
      </w:tr>
      <w:tr w:rsidR="006E483E" w14:paraId="4A567A9E" w14:textId="77777777" w:rsidTr="00CD67F8">
        <w:trPr>
          <w:cantSplit/>
        </w:trPr>
        <w:tc>
          <w:tcPr>
            <w:tcW w:w="845" w:type="dxa"/>
          </w:tcPr>
          <w:p w14:paraId="313B70A9" w14:textId="77777777" w:rsidR="006E483E" w:rsidRDefault="006E483E" w:rsidP="006E48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505DE2B4" w14:textId="314BAE64" w:rsidR="006E483E" w:rsidRDefault="006E483E" w:rsidP="006E483E">
            <w:pPr>
              <w:pStyle w:val="12ptTabletext"/>
            </w:pPr>
            <w:r>
              <w:t xml:space="preserve">Click:  </w:t>
            </w:r>
            <w:r w:rsidRPr="00CD67F8">
              <w:rPr>
                <w:b/>
                <w:bCs/>
              </w:rPr>
              <w:t>Next Step</w:t>
            </w:r>
          </w:p>
          <w:p w14:paraId="3CCEEF07" w14:textId="4DE19725" w:rsidR="006E483E" w:rsidRDefault="00F32CCF" w:rsidP="00F32CCF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04D2A0A1" wp14:editId="4FF7B5A7">
                  <wp:extent cx="906859" cy="312447"/>
                  <wp:effectExtent l="0" t="0" r="7620" b="0"/>
                  <wp:docPr id="4" name="Picture 4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</w:tcPr>
          <w:p w14:paraId="69B4BF00" w14:textId="6270502A" w:rsidR="006E483E" w:rsidRDefault="006E483E" w:rsidP="006E483E">
            <w:pPr>
              <w:pStyle w:val="12ptTabletext"/>
            </w:pPr>
            <w:r>
              <w:t xml:space="preserve">The </w:t>
            </w:r>
            <w:r w:rsidRPr="00A339EC">
              <w:rPr>
                <w:b/>
                <w:bCs/>
              </w:rPr>
              <w:t>Applicant Details</w:t>
            </w:r>
            <w:r>
              <w:t xml:space="preserve"> panel displays:</w:t>
            </w:r>
          </w:p>
          <w:p w14:paraId="56104C93" w14:textId="2BDD1346" w:rsidR="006E483E" w:rsidRDefault="00F32CCF" w:rsidP="00F32CCF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2081BB6" wp14:editId="66E16400">
                  <wp:extent cx="3018349" cy="1853456"/>
                  <wp:effectExtent l="19050" t="19050" r="10795" b="13970"/>
                  <wp:docPr id="7" name="Picture 7" descr="The Civil Applications screen displays with Applicant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he Civil Applications screen displays with Applicant Details fields.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80" cy="18575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63E" w14:paraId="2E8C90CE" w14:textId="77777777" w:rsidTr="00CD67F8">
        <w:trPr>
          <w:cantSplit/>
        </w:trPr>
        <w:tc>
          <w:tcPr>
            <w:tcW w:w="987" w:type="dxa"/>
            <w:gridSpan w:val="2"/>
            <w:tcBorders>
              <w:right w:val="nil"/>
            </w:tcBorders>
          </w:tcPr>
          <w:p w14:paraId="027EA5A3" w14:textId="3DFC3A7D" w:rsidR="00FA563E" w:rsidRDefault="00FA563E" w:rsidP="00FA563E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5CAD2C" wp14:editId="72CEF874">
                      <wp:extent cx="467995" cy="467995"/>
                      <wp:effectExtent l="19050" t="19050" r="27305" b="27305"/>
                      <wp:docPr id="227" name="Group 227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32" name="Oval 232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7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12C5FCB5" id="Group 227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">
                      <v:oval id="Oval 23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">
                        <v:imagedata r:id="rId26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1" w:type="dxa"/>
            <w:gridSpan w:val="4"/>
            <w:tcBorders>
              <w:left w:val="nil"/>
            </w:tcBorders>
          </w:tcPr>
          <w:p w14:paraId="6210835E" w14:textId="00F659E0" w:rsidR="00FA563E" w:rsidRDefault="00FA563E" w:rsidP="008834A6">
            <w:pPr>
              <w:pStyle w:val="12ptTabletext"/>
            </w:pPr>
            <w:r w:rsidRPr="00685052">
              <w:rPr>
                <w:b/>
                <w:bCs/>
                <w:color w:val="4A5E18" w:themeColor="accent6" w:themeShade="BF"/>
              </w:rPr>
              <w:t>Hint</w:t>
            </w:r>
            <w:r w:rsidRPr="009C457E">
              <w:rPr>
                <w:color w:val="4A5E18" w:themeColor="accent6" w:themeShade="BF"/>
              </w:rPr>
              <w:t>:</w:t>
            </w:r>
            <w:r>
              <w:rPr>
                <w:color w:val="4A5E18" w:themeColor="accent6" w:themeShade="BF"/>
              </w:rPr>
              <w:t xml:space="preserve"> </w:t>
            </w:r>
            <w:r>
              <w:br/>
            </w:r>
            <w:r w:rsidR="008834A6">
              <w:t>Alternatively, click the relevant green heading tile to proceed to the desired section.</w:t>
            </w:r>
          </w:p>
        </w:tc>
      </w:tr>
      <w:tr w:rsidR="00FA563E" w14:paraId="4A1F7DF0" w14:textId="77777777" w:rsidTr="00CD67F8">
        <w:trPr>
          <w:trHeight w:val="65"/>
        </w:trPr>
        <w:tc>
          <w:tcPr>
            <w:tcW w:w="845" w:type="dxa"/>
          </w:tcPr>
          <w:p w14:paraId="72AAE9B8" w14:textId="77777777" w:rsidR="00FA563E" w:rsidRDefault="00FA563E" w:rsidP="00FA563E">
            <w:pPr>
              <w:pStyle w:val="StepNum"/>
            </w:pPr>
          </w:p>
        </w:tc>
        <w:tc>
          <w:tcPr>
            <w:tcW w:w="9073" w:type="dxa"/>
            <w:gridSpan w:val="5"/>
          </w:tcPr>
          <w:p w14:paraId="21D52E62" w14:textId="77777777" w:rsidR="00FA563E" w:rsidRDefault="00FA563E" w:rsidP="00FA563E">
            <w:pPr>
              <w:pStyle w:val="12ptTabletext"/>
            </w:pPr>
            <w:r w:rsidRPr="00663F9F">
              <w:t>Complete</w:t>
            </w:r>
            <w:r>
              <w:t xml:space="preserve"> the required panels and fields:</w:t>
            </w:r>
          </w:p>
          <w:tbl>
            <w:tblPr>
              <w:tblStyle w:val="TableGrid"/>
              <w:tblW w:w="881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9"/>
              <w:gridCol w:w="1134"/>
              <w:gridCol w:w="5103"/>
            </w:tblGrid>
            <w:tr w:rsidR="00FA563E" w:rsidRPr="000650E9" w14:paraId="4C1CCE24" w14:textId="77777777" w:rsidTr="006D480C">
              <w:tc>
                <w:tcPr>
                  <w:tcW w:w="8816" w:type="dxa"/>
                  <w:gridSpan w:val="3"/>
                  <w:shd w:val="clear" w:color="auto" w:fill="EEF7F9"/>
                </w:tcPr>
                <w:p w14:paraId="0A6126DE" w14:textId="77777777" w:rsidR="00FA563E" w:rsidRPr="000650E9" w:rsidRDefault="00FA563E" w:rsidP="00FA563E">
                  <w:pPr>
                    <w:pStyle w:val="NTPanel"/>
                  </w:pPr>
                  <w:r w:rsidRPr="000650E9">
                    <w:t>PANEL:</w:t>
                  </w:r>
                  <w:r>
                    <w:t xml:space="preserve"> </w:t>
                  </w:r>
                  <w:bookmarkStart w:id="0" w:name="PlaintiffName"/>
                  <w:r>
                    <w:t xml:space="preserve"> </w:t>
                  </w:r>
                  <w:r w:rsidRPr="000650E9">
                    <w:t xml:space="preserve">Name </w:t>
                  </w:r>
                  <w:bookmarkEnd w:id="0"/>
                  <w:r>
                    <w:t>Details</w:t>
                  </w:r>
                </w:p>
              </w:tc>
            </w:tr>
            <w:tr w:rsidR="00FA563E" w14:paraId="031D7095" w14:textId="77777777" w:rsidTr="006D480C">
              <w:tc>
                <w:tcPr>
                  <w:tcW w:w="2579" w:type="dxa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4C7A0CB5" w14:textId="0E7F6CF7" w:rsidR="00FA563E" w:rsidRDefault="00FA563E" w:rsidP="00FA563E">
                  <w:pPr>
                    <w:pStyle w:val="NTHeader"/>
                  </w:pPr>
                  <w:r>
                    <w:t>In this field …</w:t>
                  </w:r>
                </w:p>
              </w:tc>
              <w:tc>
                <w:tcPr>
                  <w:tcW w:w="6237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01465AFE" w14:textId="2F1CD0A1" w:rsidR="00FA563E" w:rsidRDefault="00FA563E" w:rsidP="00FA563E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FA563E" w14:paraId="7ACB9FEB" w14:textId="77777777" w:rsidTr="006D480C">
              <w:tc>
                <w:tcPr>
                  <w:tcW w:w="2579" w:type="dxa"/>
                  <w:vMerge w:val="restart"/>
                  <w:tcBorders>
                    <w:bottom w:val="single" w:sz="4" w:space="0" w:color="D9D9D9" w:themeColor="background1" w:themeShade="D9"/>
                  </w:tcBorders>
                </w:tcPr>
                <w:p w14:paraId="081D1D76" w14:textId="77777777" w:rsidR="00FA563E" w:rsidRDefault="00FA563E" w:rsidP="00FA563E">
                  <w:pPr>
                    <w:pStyle w:val="12ptTabletext"/>
                  </w:pPr>
                  <w:r>
                    <w:t>Party Designation Type</w:t>
                  </w:r>
                </w:p>
              </w:tc>
              <w:tc>
                <w:tcPr>
                  <w:tcW w:w="6237" w:type="dxa"/>
                  <w:gridSpan w:val="2"/>
                  <w:tcBorders>
                    <w:bottom w:val="nil"/>
                  </w:tcBorders>
                </w:tcPr>
                <w:p w14:paraId="5FFFFE4C" w14:textId="4FC98EEB" w:rsidR="00FA563E" w:rsidRDefault="00FA563E" w:rsidP="00FA563E">
                  <w:pPr>
                    <w:pStyle w:val="12ptTabletext"/>
                  </w:pPr>
                  <w:r>
                    <w:t>Select the type of applicant making the claim.</w:t>
                  </w:r>
                </w:p>
              </w:tc>
            </w:tr>
            <w:tr w:rsidR="00FA563E" w14:paraId="658D4875" w14:textId="77777777" w:rsidTr="006D480C">
              <w:tc>
                <w:tcPr>
                  <w:tcW w:w="2579" w:type="dxa"/>
                  <w:vMerge/>
                  <w:tcBorders>
                    <w:top w:val="single" w:sz="4" w:space="0" w:color="D9D9D9" w:themeColor="background1" w:themeShade="D9"/>
                  </w:tcBorders>
                </w:tcPr>
                <w:p w14:paraId="70C2F34D" w14:textId="77777777" w:rsidR="00FA563E" w:rsidRDefault="00FA563E" w:rsidP="00FA563E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right w:val="nil"/>
                  </w:tcBorders>
                </w:tcPr>
                <w:p w14:paraId="01FCD7C6" w14:textId="77777777" w:rsidR="00FA563E" w:rsidRDefault="00FA563E" w:rsidP="006D480C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197CA7" wp14:editId="616C741B">
                            <wp:extent cx="467995" cy="467995"/>
                            <wp:effectExtent l="19050" t="19050" r="27305" b="27305"/>
                            <wp:docPr id="64" name="Group 64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65" name="Oval 65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66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019A7085" id="Group 64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">
                            <v:oval id="Oval 65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">
                              <v:imagedata r:id="rId27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</w:tcBorders>
                </w:tcPr>
                <w:p w14:paraId="5BEE71B6" w14:textId="17DF182A" w:rsidR="00FA563E" w:rsidRDefault="00FA563E" w:rsidP="00FA563E">
                  <w:pPr>
                    <w:pStyle w:val="12ptTabletext"/>
                  </w:pPr>
                  <w:r w:rsidRPr="006E1838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6E1838">
                    <w:rPr>
                      <w:color w:val="002E5D" w:themeColor="text2"/>
                    </w:rPr>
                    <w:t>:</w:t>
                  </w:r>
                  <w:r>
                    <w:br/>
                  </w:r>
                  <w:r w:rsidR="008834A6">
                    <w:t>F</w:t>
                  </w:r>
                  <w:r>
                    <w:t>ields change d</w:t>
                  </w:r>
                  <w:r w:rsidRPr="00CA4152">
                    <w:t>epending on the</w:t>
                  </w:r>
                  <w:r w:rsidR="002F2720">
                    <w:t xml:space="preserve"> selected</w:t>
                  </w:r>
                  <w:r w:rsidRPr="00CA4152">
                    <w:t xml:space="preserve"> Party Designation Type</w:t>
                  </w:r>
                  <w:r>
                    <w:t>.</w:t>
                  </w:r>
                </w:p>
              </w:tc>
            </w:tr>
            <w:tr w:rsidR="00FA563E" w:rsidDel="004123C8" w14:paraId="1FD57B50" w14:textId="77777777" w:rsidTr="006D480C">
              <w:tc>
                <w:tcPr>
                  <w:tcW w:w="2579" w:type="dxa"/>
                </w:tcPr>
                <w:p w14:paraId="78218C37" w14:textId="77777777" w:rsidR="00FA563E" w:rsidRDefault="00FA563E" w:rsidP="00FA563E">
                  <w:pPr>
                    <w:pStyle w:val="12ptTabletext"/>
                  </w:pPr>
                  <w:r w:rsidRPr="00C90A9A">
                    <w:t>Party Type</w:t>
                  </w:r>
                </w:p>
              </w:tc>
              <w:tc>
                <w:tcPr>
                  <w:tcW w:w="6237" w:type="dxa"/>
                  <w:gridSpan w:val="2"/>
                </w:tcPr>
                <w:p w14:paraId="3A0D0068" w14:textId="279E29C4" w:rsidR="00FA563E" w:rsidDel="004123C8" w:rsidRDefault="00FA563E" w:rsidP="00FA563E">
                  <w:pPr>
                    <w:pStyle w:val="12ptTabletext"/>
                  </w:pPr>
                  <w:r>
                    <w:t xml:space="preserve">Displays:  </w:t>
                  </w:r>
                  <w:r w:rsidRPr="00A339EC">
                    <w:rPr>
                      <w:b/>
                      <w:bCs/>
                    </w:rPr>
                    <w:t>Applicant</w:t>
                  </w:r>
                  <w:r w:rsidRPr="00CA4152">
                    <w:t xml:space="preserve"> </w:t>
                  </w:r>
                </w:p>
              </w:tc>
            </w:tr>
            <w:tr w:rsidR="00FA563E" w14:paraId="2B1A8157" w14:textId="77777777" w:rsidTr="006D480C">
              <w:tc>
                <w:tcPr>
                  <w:tcW w:w="2579" w:type="dxa"/>
                </w:tcPr>
                <w:p w14:paraId="5BE86442" w14:textId="77777777" w:rsidR="00FA563E" w:rsidRDefault="00FA563E" w:rsidP="00FA563E">
                  <w:pPr>
                    <w:pStyle w:val="12ptTabletext"/>
                  </w:pPr>
                  <w:r>
                    <w:t>Surname/Single Name</w:t>
                  </w:r>
                </w:p>
              </w:tc>
              <w:tc>
                <w:tcPr>
                  <w:tcW w:w="6237" w:type="dxa"/>
                  <w:gridSpan w:val="2"/>
                </w:tcPr>
                <w:p w14:paraId="7D5B1AA7" w14:textId="02641D16" w:rsidR="00FA563E" w:rsidRDefault="00FA563E" w:rsidP="00FA563E">
                  <w:pPr>
                    <w:pStyle w:val="12ptTabletext"/>
                  </w:pPr>
                  <w:r>
                    <w:t>Type the surname of the applicant.</w:t>
                  </w:r>
                </w:p>
              </w:tc>
            </w:tr>
            <w:tr w:rsidR="00FA563E" w14:paraId="649C36DE" w14:textId="77777777" w:rsidTr="006D480C">
              <w:tc>
                <w:tcPr>
                  <w:tcW w:w="2579" w:type="dxa"/>
                </w:tcPr>
                <w:p w14:paraId="32E0A612" w14:textId="77777777" w:rsidR="00FA563E" w:rsidRDefault="00FA563E" w:rsidP="00FA563E">
                  <w:pPr>
                    <w:pStyle w:val="12ptTabletext"/>
                  </w:pPr>
                  <w:r>
                    <w:t>First Name</w:t>
                  </w:r>
                </w:p>
              </w:tc>
              <w:tc>
                <w:tcPr>
                  <w:tcW w:w="6237" w:type="dxa"/>
                  <w:gridSpan w:val="2"/>
                </w:tcPr>
                <w:p w14:paraId="6F4FD49B" w14:textId="3E7B78DE" w:rsidR="00FA563E" w:rsidRDefault="00FA563E" w:rsidP="00FA563E">
                  <w:pPr>
                    <w:pStyle w:val="12ptTabletext"/>
                  </w:pPr>
                  <w:r>
                    <w:t>Type the first name of the applicant.</w:t>
                  </w:r>
                </w:p>
              </w:tc>
            </w:tr>
            <w:tr w:rsidR="00FA563E" w14:paraId="25E8415F" w14:textId="77777777" w:rsidTr="006D480C">
              <w:tc>
                <w:tcPr>
                  <w:tcW w:w="2579" w:type="dxa"/>
                </w:tcPr>
                <w:p w14:paraId="57F1C687" w14:textId="77777777" w:rsidR="00FA563E" w:rsidRDefault="00FA563E" w:rsidP="00FA563E">
                  <w:pPr>
                    <w:pStyle w:val="12ptTabletext"/>
                  </w:pPr>
                  <w:r>
                    <w:t>Middle Name(s)</w:t>
                  </w:r>
                </w:p>
              </w:tc>
              <w:tc>
                <w:tcPr>
                  <w:tcW w:w="6237" w:type="dxa"/>
                  <w:gridSpan w:val="2"/>
                </w:tcPr>
                <w:p w14:paraId="715A07C0" w14:textId="0EA4B034" w:rsidR="00FA563E" w:rsidRDefault="00FA563E" w:rsidP="00FA563E">
                  <w:pPr>
                    <w:pStyle w:val="12ptTabletext"/>
                  </w:pPr>
                  <w:r>
                    <w:t>Type any middle names of the applicant.</w:t>
                  </w:r>
                </w:p>
              </w:tc>
            </w:tr>
            <w:tr w:rsidR="00FA563E" w14:paraId="7C56B014" w14:textId="77777777" w:rsidTr="006D480C">
              <w:tc>
                <w:tcPr>
                  <w:tcW w:w="2579" w:type="dxa"/>
                </w:tcPr>
                <w:p w14:paraId="5A208D49" w14:textId="77777777" w:rsidR="00FA563E" w:rsidRDefault="00FA563E" w:rsidP="00FA563E">
                  <w:pPr>
                    <w:pStyle w:val="12ptTabletext"/>
                  </w:pPr>
                  <w:r>
                    <w:t>Name Suffix</w:t>
                  </w:r>
                </w:p>
              </w:tc>
              <w:tc>
                <w:tcPr>
                  <w:tcW w:w="6237" w:type="dxa"/>
                  <w:gridSpan w:val="2"/>
                </w:tcPr>
                <w:p w14:paraId="2DD91711" w14:textId="41DB7DD6" w:rsidR="00FA563E" w:rsidRDefault="00FA563E" w:rsidP="00FA563E">
                  <w:pPr>
                    <w:pStyle w:val="12ptTabletext"/>
                  </w:pPr>
                  <w:r>
                    <w:t>Select if required, can be left blank.</w:t>
                  </w:r>
                </w:p>
              </w:tc>
            </w:tr>
            <w:tr w:rsidR="00FA563E" w14:paraId="679752DA" w14:textId="77777777" w:rsidTr="006D480C">
              <w:trPr>
                <w:trHeight w:val="342"/>
              </w:trPr>
              <w:tc>
                <w:tcPr>
                  <w:tcW w:w="2579" w:type="dxa"/>
                </w:tcPr>
                <w:p w14:paraId="24ADE55B" w14:textId="77777777" w:rsidR="00FA563E" w:rsidRPr="00C90A9A" w:rsidRDefault="00FA563E" w:rsidP="00FA563E">
                  <w:pPr>
                    <w:pStyle w:val="12ptTabletext"/>
                  </w:pPr>
                  <w:r>
                    <w:t xml:space="preserve">Trading As </w:t>
                  </w:r>
                </w:p>
              </w:tc>
              <w:tc>
                <w:tcPr>
                  <w:tcW w:w="6237" w:type="dxa"/>
                  <w:gridSpan w:val="2"/>
                </w:tcPr>
                <w:p w14:paraId="3E4491BA" w14:textId="607389D9" w:rsidR="00FA563E" w:rsidRDefault="00FA563E" w:rsidP="00FA563E">
                  <w:pPr>
                    <w:pStyle w:val="12ptTabletext"/>
                  </w:pPr>
                  <w:r>
                    <w:t>If relevant, type the trading name of the applicant.</w:t>
                  </w:r>
                </w:p>
              </w:tc>
            </w:tr>
          </w:tbl>
          <w:tbl>
            <w:tblPr>
              <w:tblW w:w="8909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1"/>
              <w:gridCol w:w="6068"/>
            </w:tblGrid>
            <w:tr w:rsidR="00FA563E" w14:paraId="79DC84D9" w14:textId="77777777" w:rsidTr="006E483E">
              <w:tc>
                <w:tcPr>
                  <w:tcW w:w="8909" w:type="dxa"/>
                  <w:gridSpan w:val="2"/>
                  <w:shd w:val="clear" w:color="auto" w:fill="EEF7F9"/>
                </w:tcPr>
                <w:p w14:paraId="33525D92" w14:textId="77777777" w:rsidR="00FA563E" w:rsidRDefault="00FA563E" w:rsidP="00FA563E">
                  <w:pPr>
                    <w:pStyle w:val="NTPanel"/>
                  </w:pPr>
                  <w:r>
                    <w:br w:type="page"/>
                  </w:r>
                  <w:r w:rsidRPr="0040018C">
                    <w:rPr>
                      <w:shd w:val="clear" w:color="auto" w:fill="EEF7F9"/>
                    </w:rPr>
                    <w:t xml:space="preserve">PANEL:  </w:t>
                  </w:r>
                  <w:bookmarkStart w:id="1" w:name="PlaintiffAddress"/>
                  <w:r w:rsidRPr="0040018C">
                    <w:rPr>
                      <w:shd w:val="clear" w:color="auto" w:fill="EEF7F9"/>
                    </w:rPr>
                    <w:t>Address</w:t>
                  </w:r>
                  <w:bookmarkEnd w:id="1"/>
                  <w:r w:rsidRPr="0040018C">
                    <w:rPr>
                      <w:shd w:val="clear" w:color="auto" w:fill="EEF7F9"/>
                    </w:rPr>
                    <w:t xml:space="preserve"> Details</w:t>
                  </w:r>
                </w:p>
              </w:tc>
            </w:tr>
            <w:tr w:rsidR="00FA563E" w:rsidRPr="006E1838" w14:paraId="54165298" w14:textId="77777777" w:rsidTr="00FA563E">
              <w:tc>
                <w:tcPr>
                  <w:tcW w:w="2841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F7CDA14" w14:textId="77777777" w:rsidR="00FA563E" w:rsidRPr="006E1838" w:rsidRDefault="00FA563E" w:rsidP="00FA563E">
                  <w:pPr>
                    <w:pStyle w:val="12ptTabletext"/>
                  </w:pPr>
                  <w:r>
                    <w:t>Address Type</w:t>
                  </w:r>
                </w:p>
              </w:tc>
              <w:tc>
                <w:tcPr>
                  <w:tcW w:w="6068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3C6FE4C" w14:textId="77777777" w:rsidR="00FA563E" w:rsidRPr="006E1838" w:rsidRDefault="00FA563E" w:rsidP="00FA563E">
                  <w:pPr>
                    <w:pStyle w:val="12ptTabletext"/>
                    <w:rPr>
                      <w:color w:val="002E5D" w:themeColor="text2"/>
                    </w:rPr>
                  </w:pPr>
                  <w:r w:rsidRPr="006E1838">
                    <w:t>Select the address type</w:t>
                  </w:r>
                  <w:r>
                    <w:t>.</w:t>
                  </w:r>
                </w:p>
              </w:tc>
            </w:tr>
            <w:tr w:rsidR="00FA563E" w:rsidRPr="006E1838" w14:paraId="66BC60B7" w14:textId="77777777" w:rsidTr="00FA563E">
              <w:tc>
                <w:tcPr>
                  <w:tcW w:w="2841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776B78C4" w14:textId="77777777" w:rsidR="00FA563E" w:rsidRDefault="00FA563E" w:rsidP="00FA563E">
                  <w:pPr>
                    <w:pStyle w:val="12ptTabletext"/>
                  </w:pPr>
                  <w:r>
                    <w:t>P</w:t>
                  </w:r>
                  <w:r w:rsidRPr="00CA4152">
                    <w:t>hysical Address</w:t>
                  </w:r>
                </w:p>
              </w:tc>
              <w:tc>
                <w:tcPr>
                  <w:tcW w:w="6068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7104F874" w14:textId="21B4278A" w:rsidR="00FA563E" w:rsidRPr="006E1838" w:rsidRDefault="00FA563E" w:rsidP="00FA563E">
                  <w:pPr>
                    <w:pStyle w:val="12ptTabletext"/>
                  </w:pPr>
                  <w:r>
                    <w:t>Start typing the address and select the relevant option from the results.</w:t>
                  </w:r>
                </w:p>
              </w:tc>
            </w:tr>
          </w:tbl>
          <w:p w14:paraId="0FB5BCFA" w14:textId="106393ED" w:rsidR="00FA563E" w:rsidRPr="006D480C" w:rsidRDefault="00FA563E" w:rsidP="006D480C">
            <w:pPr>
              <w:jc w:val="right"/>
              <w:rPr>
                <w:i/>
                <w:iCs/>
                <w:sz w:val="24"/>
                <w:szCs w:val="24"/>
              </w:rPr>
            </w:pPr>
            <w:r w:rsidRPr="00FA563E">
              <w:rPr>
                <w:i/>
                <w:iCs/>
                <w:sz w:val="24"/>
                <w:szCs w:val="24"/>
              </w:rPr>
              <w:t>Continued ….</w:t>
            </w:r>
          </w:p>
        </w:tc>
      </w:tr>
      <w:tr w:rsidR="006D480C" w14:paraId="18421B03" w14:textId="77777777" w:rsidTr="00CD67F8">
        <w:trPr>
          <w:trHeight w:val="5813"/>
        </w:trPr>
        <w:tc>
          <w:tcPr>
            <w:tcW w:w="845" w:type="dxa"/>
          </w:tcPr>
          <w:p w14:paraId="2D216419" w14:textId="77777777" w:rsidR="006D480C" w:rsidRDefault="006D480C" w:rsidP="00C87E10">
            <w:pPr>
              <w:pStyle w:val="StepNum"/>
              <w:numPr>
                <w:ilvl w:val="0"/>
                <w:numId w:val="48"/>
              </w:numPr>
              <w:spacing w:before="0"/>
            </w:pPr>
          </w:p>
        </w:tc>
        <w:tc>
          <w:tcPr>
            <w:tcW w:w="9073" w:type="dxa"/>
            <w:gridSpan w:val="5"/>
          </w:tcPr>
          <w:p w14:paraId="59E941A3" w14:textId="77777777" w:rsidR="006D480C" w:rsidRPr="00FA563E" w:rsidRDefault="006D480C" w:rsidP="00C87E10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Continued …</w:t>
            </w:r>
          </w:p>
          <w:tbl>
            <w:tblPr>
              <w:tblW w:w="881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0"/>
              <w:gridCol w:w="2006"/>
              <w:gridCol w:w="5670"/>
            </w:tblGrid>
            <w:tr w:rsidR="006D480C" w:rsidRPr="00BE2FB2" w14:paraId="725F218A" w14:textId="77777777" w:rsidTr="006D480C">
              <w:tc>
                <w:tcPr>
                  <w:tcW w:w="1140" w:type="dxa"/>
                  <w:tcBorders>
                    <w:right w:val="nil"/>
                  </w:tcBorders>
                  <w:shd w:val="clear" w:color="auto" w:fill="FFFFFF" w:themeFill="background1"/>
                </w:tcPr>
                <w:p w14:paraId="6487EDDE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E617D7" wp14:editId="0D2D854D">
                            <wp:extent cx="467995" cy="467995"/>
                            <wp:effectExtent l="19050" t="19050" r="27305" b="27305"/>
                            <wp:docPr id="461432643" name="Group 4614326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461432644" name="Oval 461432644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461432645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1FF4D2BC" id="Group 461432643" o:spid="_x0000_s1026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">
                            <v:oval id="Oval 461432644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" filled="f" strokeweight="2.25pt">
                              <v:stroke joinstyle="miter"/>
                            </v:oval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">
                              <v:imagedata r:id="rId32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76" w:type="dxa"/>
                  <w:gridSpan w:val="2"/>
                  <w:tcBorders>
                    <w:left w:val="nil"/>
                  </w:tcBorders>
                  <w:shd w:val="clear" w:color="auto" w:fill="FFFFFF" w:themeFill="background1"/>
                </w:tcPr>
                <w:p w14:paraId="4DBD4DD1" w14:textId="05E291B0" w:rsidR="006D480C" w:rsidRDefault="006D480C" w:rsidP="00C87E10">
                  <w:pPr>
                    <w:pStyle w:val="12ptTabletext"/>
                    <w:spacing w:before="0"/>
                  </w:pPr>
                  <w:r w:rsidRPr="00107DFC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107DFC">
                    <w:rPr>
                      <w:color w:val="002E5D" w:themeColor="text2"/>
                    </w:rPr>
                    <w:t>:</w:t>
                  </w:r>
                  <w:r>
                    <w:br/>
                    <w:t>If the desired address is not displayed with the search feature, type each component of the address in the relevant fields.</w:t>
                  </w:r>
                </w:p>
              </w:tc>
            </w:tr>
            <w:tr w:rsidR="006D480C" w:rsidRPr="00BE2FB2" w14:paraId="1D15558B" w14:textId="77777777" w:rsidTr="006D480C">
              <w:tc>
                <w:tcPr>
                  <w:tcW w:w="8816" w:type="dxa"/>
                  <w:gridSpan w:val="3"/>
                  <w:shd w:val="clear" w:color="auto" w:fill="EEF7F9"/>
                </w:tcPr>
                <w:p w14:paraId="4696AA70" w14:textId="77777777" w:rsidR="006D480C" w:rsidRPr="00BE2FB2" w:rsidRDefault="006D480C" w:rsidP="00C87E10">
                  <w:pPr>
                    <w:pStyle w:val="NTPanel"/>
                    <w:spacing w:before="0"/>
                  </w:pPr>
                  <w:r>
                    <w:t>ADDITIONAL PANELS</w:t>
                  </w:r>
                </w:p>
              </w:tc>
            </w:tr>
            <w:tr w:rsidR="006D480C" w:rsidRPr="006E1838" w14:paraId="39C801AF" w14:textId="77777777" w:rsidTr="006D480C">
              <w:tc>
                <w:tcPr>
                  <w:tcW w:w="3146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567F7A94" w14:textId="77777777" w:rsidR="006D480C" w:rsidRPr="00F8360C" w:rsidRDefault="006D480C" w:rsidP="00C87E10">
                  <w:pPr>
                    <w:pStyle w:val="NTHeader"/>
                    <w:spacing w:before="0"/>
                  </w:pPr>
                  <w:r>
                    <w:t>In this panel …</w:t>
                  </w:r>
                </w:p>
              </w:tc>
              <w:tc>
                <w:tcPr>
                  <w:tcW w:w="5670" w:type="dxa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738E6BBC" w14:textId="77777777" w:rsidR="006D480C" w:rsidRPr="006E1838" w:rsidRDefault="006D480C" w:rsidP="00C87E10">
                  <w:pPr>
                    <w:pStyle w:val="NTHeader"/>
                    <w:spacing w:before="0"/>
                  </w:pPr>
                  <w:r>
                    <w:t>Provide this information …</w:t>
                  </w:r>
                </w:p>
              </w:tc>
            </w:tr>
            <w:tr w:rsidR="006D480C" w:rsidRPr="008530B1" w14:paraId="0A846A8B" w14:textId="77777777" w:rsidTr="006D480C">
              <w:tc>
                <w:tcPr>
                  <w:tcW w:w="3146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48F5701D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Applicant Contact Details</w:t>
                  </w:r>
                </w:p>
              </w:tc>
              <w:tc>
                <w:tcPr>
                  <w:tcW w:w="5670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0ADAE4B3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Type the contact details for the applicant into the relevant fields.  You do not need to complete all fields.</w:t>
                  </w:r>
                </w:p>
              </w:tc>
            </w:tr>
            <w:tr w:rsidR="006D480C" w:rsidRPr="008530B1" w14:paraId="5795D383" w14:textId="77777777" w:rsidTr="006D480C">
              <w:tc>
                <w:tcPr>
                  <w:tcW w:w="3146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4F7FCDD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Financial Details</w:t>
                  </w:r>
                </w:p>
              </w:tc>
              <w:tc>
                <w:tcPr>
                  <w:tcW w:w="5670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08AC5DC4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Type the financial details for the applicant, if applicable.</w:t>
                  </w:r>
                </w:p>
              </w:tc>
            </w:tr>
            <w:tr w:rsidR="006D480C" w:rsidRPr="008530B1" w14:paraId="70A64FE5" w14:textId="77777777" w:rsidTr="006D480C">
              <w:tc>
                <w:tcPr>
                  <w:tcW w:w="3146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29E021FB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Identification Details</w:t>
                  </w:r>
                </w:p>
              </w:tc>
              <w:tc>
                <w:tcPr>
                  <w:tcW w:w="5670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6846869" w14:textId="77777777" w:rsidR="006D480C" w:rsidRDefault="006D480C" w:rsidP="00C87E10">
                  <w:pPr>
                    <w:pStyle w:val="12ptTabletext"/>
                    <w:spacing w:before="0"/>
                  </w:pPr>
                  <w:r>
                    <w:t>Type the Australian Business Number (ABN) of the applicant, if applicable.</w:t>
                  </w:r>
                </w:p>
              </w:tc>
            </w:tr>
            <w:tr w:rsidR="006D480C" w:rsidRPr="008530B1" w14:paraId="5D88CB24" w14:textId="77777777" w:rsidTr="006D480C">
              <w:tc>
                <w:tcPr>
                  <w:tcW w:w="3146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3753F688" w14:textId="77777777" w:rsidR="006D480C" w:rsidRPr="008530B1" w:rsidRDefault="006D480C" w:rsidP="00C87E10">
                  <w:pPr>
                    <w:pStyle w:val="12ptTabletext"/>
                    <w:spacing w:before="0"/>
                  </w:pPr>
                  <w:r w:rsidRPr="00A74DE0">
                    <w:t>Representation Capacity or Litigation Guardian</w:t>
                  </w:r>
                </w:p>
              </w:tc>
              <w:tc>
                <w:tcPr>
                  <w:tcW w:w="5670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2B25A071" w14:textId="54252E23" w:rsidR="006D480C" w:rsidRPr="008530B1" w:rsidRDefault="008834A6" w:rsidP="00C87E10">
                  <w:pPr>
                    <w:pStyle w:val="12ptTabletext"/>
                    <w:spacing w:before="0"/>
                  </w:pPr>
                  <w:r>
                    <w:t>M</w:t>
                  </w:r>
                  <w:r w:rsidR="006D480C">
                    <w:t xml:space="preserve">enus display </w:t>
                  </w:r>
                  <w:r w:rsidR="006D480C">
                    <w:rPr>
                      <w:b/>
                      <w:bCs/>
                    </w:rPr>
                    <w:t xml:space="preserve">No. </w:t>
                  </w:r>
                  <w:r w:rsidR="006D480C">
                    <w:t xml:space="preserve"> Change if required.</w:t>
                  </w:r>
                </w:p>
              </w:tc>
            </w:tr>
          </w:tbl>
          <w:p w14:paraId="17183F53" w14:textId="77777777" w:rsidR="006D480C" w:rsidRPr="007D491C" w:rsidRDefault="006D480C" w:rsidP="00C87E10">
            <w:pPr>
              <w:rPr>
                <w:sz w:val="24"/>
                <w:szCs w:val="24"/>
              </w:rPr>
            </w:pPr>
          </w:p>
        </w:tc>
      </w:tr>
      <w:tr w:rsidR="00FA563E" w14:paraId="6550B934" w14:textId="77777777" w:rsidTr="00CD67F8">
        <w:tc>
          <w:tcPr>
            <w:tcW w:w="845" w:type="dxa"/>
          </w:tcPr>
          <w:p w14:paraId="352F4617" w14:textId="77777777" w:rsidR="00FA563E" w:rsidRDefault="00FA563E" w:rsidP="00FA56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71A0BB64" w14:textId="3036172A" w:rsidR="00FA563E" w:rsidRDefault="00FA563E" w:rsidP="00FA563E">
            <w:pPr>
              <w:rPr>
                <w:b/>
                <w:bCs/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Click:  </w:t>
            </w:r>
            <w:r w:rsidRPr="007D491C">
              <w:rPr>
                <w:b/>
                <w:bCs/>
                <w:sz w:val="24"/>
                <w:szCs w:val="24"/>
              </w:rPr>
              <w:t>Next Step</w:t>
            </w:r>
          </w:p>
          <w:p w14:paraId="0295794C" w14:textId="5614F687" w:rsidR="00FA563E" w:rsidRPr="00F32CCF" w:rsidRDefault="00F32CCF" w:rsidP="00FA563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E82E36" wp14:editId="6B76F890">
                  <wp:extent cx="906859" cy="312447"/>
                  <wp:effectExtent l="0" t="0" r="7620" b="0"/>
                  <wp:docPr id="8" name="Picture 8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DFC4" w14:textId="300DC2E8" w:rsidR="00937C7F" w:rsidRPr="007D491C" w:rsidRDefault="00937C7F" w:rsidP="00FA563E">
            <w:pPr>
              <w:rPr>
                <w:sz w:val="24"/>
                <w:szCs w:val="24"/>
              </w:rPr>
            </w:pPr>
          </w:p>
        </w:tc>
        <w:tc>
          <w:tcPr>
            <w:tcW w:w="6093" w:type="dxa"/>
            <w:gridSpan w:val="2"/>
          </w:tcPr>
          <w:p w14:paraId="6DBDD63C" w14:textId="1F736E3A" w:rsidR="0021654D" w:rsidRDefault="00FA563E" w:rsidP="00FA563E">
            <w:pPr>
              <w:rPr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The </w:t>
            </w:r>
            <w:r w:rsidR="0021654D">
              <w:rPr>
                <w:b/>
                <w:bCs/>
                <w:sz w:val="24"/>
                <w:szCs w:val="24"/>
              </w:rPr>
              <w:t>Respondent</w:t>
            </w:r>
            <w:r w:rsidRPr="00FA563E">
              <w:rPr>
                <w:b/>
                <w:bCs/>
                <w:sz w:val="24"/>
                <w:szCs w:val="24"/>
              </w:rPr>
              <w:t xml:space="preserve"> Details</w:t>
            </w:r>
            <w:r w:rsidRPr="007D491C">
              <w:rPr>
                <w:sz w:val="24"/>
                <w:szCs w:val="24"/>
              </w:rPr>
              <w:t xml:space="preserve"> panel displays:</w:t>
            </w:r>
          </w:p>
          <w:p w14:paraId="23C8B190" w14:textId="199826F2" w:rsidR="0021654D" w:rsidRPr="007D491C" w:rsidRDefault="00F32CCF" w:rsidP="00FA56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AE5EF5" wp14:editId="1C38A276">
                  <wp:extent cx="3565474" cy="1682529"/>
                  <wp:effectExtent l="19050" t="19050" r="16510" b="13335"/>
                  <wp:docPr id="10" name="Picture 10" descr="The Civil Applications screen displays with Respondent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he Civil Applications screen displays with Respondent Details fields. 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945" cy="1683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4D" w14:paraId="24B93D21" w14:textId="77777777" w:rsidTr="00CD67F8">
        <w:tc>
          <w:tcPr>
            <w:tcW w:w="845" w:type="dxa"/>
          </w:tcPr>
          <w:p w14:paraId="2ED7DC44" w14:textId="77777777" w:rsidR="0021654D" w:rsidRDefault="0021654D" w:rsidP="00FA563E">
            <w:pPr>
              <w:pStyle w:val="StepNum"/>
            </w:pPr>
          </w:p>
        </w:tc>
        <w:tc>
          <w:tcPr>
            <w:tcW w:w="9073" w:type="dxa"/>
            <w:gridSpan w:val="5"/>
          </w:tcPr>
          <w:p w14:paraId="309BEF94" w14:textId="77777777" w:rsidR="0021654D" w:rsidRDefault="0021654D" w:rsidP="0021654D">
            <w:pPr>
              <w:pStyle w:val="12ptTabletext"/>
            </w:pPr>
            <w:r w:rsidRPr="00663F9F">
              <w:t>Complete</w:t>
            </w:r>
            <w:r>
              <w:t xml:space="preserve"> the required panels and fields:</w:t>
            </w:r>
          </w:p>
          <w:tbl>
            <w:tblPr>
              <w:tblStyle w:val="TableGrid"/>
              <w:tblW w:w="881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9"/>
              <w:gridCol w:w="1134"/>
              <w:gridCol w:w="5103"/>
            </w:tblGrid>
            <w:tr w:rsidR="0021654D" w:rsidRPr="000650E9" w14:paraId="459834AB" w14:textId="77777777" w:rsidTr="003527D1">
              <w:tc>
                <w:tcPr>
                  <w:tcW w:w="8816" w:type="dxa"/>
                  <w:gridSpan w:val="3"/>
                  <w:shd w:val="clear" w:color="auto" w:fill="EEF7F9"/>
                </w:tcPr>
                <w:p w14:paraId="6942DFFF" w14:textId="77777777" w:rsidR="0021654D" w:rsidRPr="000650E9" w:rsidRDefault="0021654D" w:rsidP="0021654D">
                  <w:pPr>
                    <w:pStyle w:val="NTPanel"/>
                  </w:pPr>
                  <w:r w:rsidRPr="000650E9">
                    <w:t>PANEL:</w:t>
                  </w:r>
                  <w:r>
                    <w:t xml:space="preserve">  </w:t>
                  </w:r>
                  <w:r w:rsidRPr="000650E9">
                    <w:t xml:space="preserve">Name </w:t>
                  </w:r>
                  <w:r>
                    <w:t>Details</w:t>
                  </w:r>
                </w:p>
              </w:tc>
            </w:tr>
            <w:tr w:rsidR="0021654D" w14:paraId="7BF9B6CE" w14:textId="77777777" w:rsidTr="003527D1">
              <w:tc>
                <w:tcPr>
                  <w:tcW w:w="2579" w:type="dxa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7B2967B3" w14:textId="77777777" w:rsidR="0021654D" w:rsidRDefault="0021654D" w:rsidP="0021654D">
                  <w:pPr>
                    <w:pStyle w:val="NTHeader"/>
                  </w:pPr>
                  <w:r>
                    <w:t>In this field …</w:t>
                  </w:r>
                </w:p>
              </w:tc>
              <w:tc>
                <w:tcPr>
                  <w:tcW w:w="6237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7E7C2739" w14:textId="77777777" w:rsidR="0021654D" w:rsidRDefault="0021654D" w:rsidP="0021654D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21654D" w14:paraId="4913DD58" w14:textId="77777777" w:rsidTr="003527D1">
              <w:tc>
                <w:tcPr>
                  <w:tcW w:w="2579" w:type="dxa"/>
                  <w:vMerge w:val="restart"/>
                  <w:tcBorders>
                    <w:bottom w:val="single" w:sz="4" w:space="0" w:color="D9D9D9" w:themeColor="background1" w:themeShade="D9"/>
                  </w:tcBorders>
                </w:tcPr>
                <w:p w14:paraId="35E6FBD7" w14:textId="77777777" w:rsidR="0021654D" w:rsidRDefault="0021654D" w:rsidP="0021654D">
                  <w:pPr>
                    <w:pStyle w:val="12ptTabletext"/>
                  </w:pPr>
                  <w:r>
                    <w:t>Party Designation Type</w:t>
                  </w:r>
                </w:p>
              </w:tc>
              <w:tc>
                <w:tcPr>
                  <w:tcW w:w="6237" w:type="dxa"/>
                  <w:gridSpan w:val="2"/>
                  <w:tcBorders>
                    <w:bottom w:val="nil"/>
                  </w:tcBorders>
                </w:tcPr>
                <w:p w14:paraId="79583C72" w14:textId="77777777" w:rsidR="0021654D" w:rsidRDefault="0021654D" w:rsidP="0021654D">
                  <w:pPr>
                    <w:pStyle w:val="12ptTabletext"/>
                  </w:pPr>
                  <w:r>
                    <w:t>Select the type of applicant making the claim.</w:t>
                  </w:r>
                </w:p>
              </w:tc>
            </w:tr>
            <w:tr w:rsidR="0021654D" w14:paraId="28DEBF11" w14:textId="77777777" w:rsidTr="003527D1">
              <w:tc>
                <w:tcPr>
                  <w:tcW w:w="2579" w:type="dxa"/>
                  <w:vMerge/>
                  <w:tcBorders>
                    <w:top w:val="single" w:sz="4" w:space="0" w:color="D9D9D9" w:themeColor="background1" w:themeShade="D9"/>
                  </w:tcBorders>
                </w:tcPr>
                <w:p w14:paraId="1A1F6398" w14:textId="77777777" w:rsidR="0021654D" w:rsidRDefault="0021654D" w:rsidP="0021654D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right w:val="nil"/>
                  </w:tcBorders>
                </w:tcPr>
                <w:p w14:paraId="413C83E7" w14:textId="77777777" w:rsidR="0021654D" w:rsidRDefault="0021654D" w:rsidP="0021654D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1FFE5A" wp14:editId="2B6D8070">
                            <wp:extent cx="467995" cy="467995"/>
                            <wp:effectExtent l="19050" t="19050" r="27305" b="27305"/>
                            <wp:docPr id="11" name="Group 11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12" name="Oval 12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5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51ACF40C" id="Group 11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">
                            <v:oval id="Oval 1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">
                              <v:imagedata r:id="rId27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</w:tcBorders>
                </w:tcPr>
                <w:p w14:paraId="499D0BE9" w14:textId="77777777" w:rsidR="0021654D" w:rsidRDefault="0021654D" w:rsidP="0021654D">
                  <w:pPr>
                    <w:pStyle w:val="12ptTabletext"/>
                  </w:pPr>
                  <w:r w:rsidRPr="006E1838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6E1838">
                    <w:rPr>
                      <w:color w:val="002E5D" w:themeColor="text2"/>
                    </w:rPr>
                    <w:t>:</w:t>
                  </w:r>
                  <w:r>
                    <w:br/>
                    <w:t>Fields change d</w:t>
                  </w:r>
                  <w:r w:rsidRPr="00CA4152">
                    <w:t>epending on the</w:t>
                  </w:r>
                  <w:r>
                    <w:t xml:space="preserve"> selected</w:t>
                  </w:r>
                  <w:r w:rsidRPr="00CA4152">
                    <w:t xml:space="preserve"> Party Designation Type</w:t>
                  </w:r>
                  <w:r>
                    <w:t>.</w:t>
                  </w:r>
                </w:p>
              </w:tc>
            </w:tr>
            <w:tr w:rsidR="0021654D" w:rsidDel="004123C8" w14:paraId="57DD710F" w14:textId="77777777" w:rsidTr="003527D1">
              <w:tc>
                <w:tcPr>
                  <w:tcW w:w="2579" w:type="dxa"/>
                </w:tcPr>
                <w:p w14:paraId="0454A55A" w14:textId="77777777" w:rsidR="0021654D" w:rsidRDefault="0021654D" w:rsidP="0021654D">
                  <w:pPr>
                    <w:pStyle w:val="12ptTabletext"/>
                  </w:pPr>
                  <w:r w:rsidRPr="00C90A9A">
                    <w:t>Party Type</w:t>
                  </w:r>
                </w:p>
              </w:tc>
              <w:tc>
                <w:tcPr>
                  <w:tcW w:w="6237" w:type="dxa"/>
                  <w:gridSpan w:val="2"/>
                </w:tcPr>
                <w:p w14:paraId="3E582DAF" w14:textId="77777777" w:rsidR="0021654D" w:rsidDel="004123C8" w:rsidRDefault="0021654D" w:rsidP="0021654D">
                  <w:pPr>
                    <w:pStyle w:val="12ptTabletext"/>
                  </w:pPr>
                  <w:r>
                    <w:t xml:space="preserve">Displays:  </w:t>
                  </w:r>
                  <w:r w:rsidRPr="00A339EC">
                    <w:rPr>
                      <w:b/>
                      <w:bCs/>
                    </w:rPr>
                    <w:t>Applicant</w:t>
                  </w:r>
                  <w:r w:rsidRPr="00CA4152">
                    <w:t xml:space="preserve"> </w:t>
                  </w:r>
                </w:p>
              </w:tc>
            </w:tr>
            <w:tr w:rsidR="00C87E10" w:rsidDel="004123C8" w14:paraId="6915DB53" w14:textId="77777777" w:rsidTr="00A66BC7">
              <w:tc>
                <w:tcPr>
                  <w:tcW w:w="8816" w:type="dxa"/>
                  <w:gridSpan w:val="3"/>
                </w:tcPr>
                <w:p w14:paraId="004819E3" w14:textId="068BF266" w:rsidR="00C87E10" w:rsidRDefault="00C87E10" w:rsidP="00C87E10">
                  <w:pPr>
                    <w:pStyle w:val="12ptTabletext"/>
                    <w:jc w:val="right"/>
                  </w:pPr>
                  <w:r w:rsidRPr="00FA563E">
                    <w:rPr>
                      <w:i/>
                      <w:iCs/>
                      <w:szCs w:val="24"/>
                    </w:rPr>
                    <w:t>Continued ….</w:t>
                  </w:r>
                </w:p>
              </w:tc>
            </w:tr>
            <w:tr w:rsidR="00C87E10" w:rsidDel="004123C8" w14:paraId="6DB456C6" w14:textId="77777777" w:rsidTr="00A66BC7">
              <w:tc>
                <w:tcPr>
                  <w:tcW w:w="8816" w:type="dxa"/>
                  <w:gridSpan w:val="3"/>
                </w:tcPr>
                <w:p w14:paraId="5CEC3B85" w14:textId="3A71D4A1" w:rsidR="00C87E10" w:rsidRPr="00FA563E" w:rsidRDefault="00C87E10" w:rsidP="00C87E10">
                  <w:pPr>
                    <w:pStyle w:val="12ptTabletext"/>
                    <w:rPr>
                      <w:i/>
                      <w:iCs/>
                      <w:szCs w:val="24"/>
                    </w:rPr>
                  </w:pPr>
                  <w:r w:rsidRPr="00FA563E">
                    <w:rPr>
                      <w:i/>
                      <w:iCs/>
                      <w:szCs w:val="24"/>
                    </w:rPr>
                    <w:lastRenderedPageBreak/>
                    <w:t>Continued ….</w:t>
                  </w:r>
                </w:p>
              </w:tc>
            </w:tr>
            <w:tr w:rsidR="0021654D" w14:paraId="2A0C963E" w14:textId="77777777" w:rsidTr="003527D1">
              <w:tc>
                <w:tcPr>
                  <w:tcW w:w="2579" w:type="dxa"/>
                </w:tcPr>
                <w:p w14:paraId="65472829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Surname/Single Name</w:t>
                  </w:r>
                </w:p>
              </w:tc>
              <w:tc>
                <w:tcPr>
                  <w:tcW w:w="6237" w:type="dxa"/>
                  <w:gridSpan w:val="2"/>
                </w:tcPr>
                <w:p w14:paraId="75DC9352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Type the surname of the applicant.</w:t>
                  </w:r>
                </w:p>
              </w:tc>
            </w:tr>
            <w:tr w:rsidR="0021654D" w14:paraId="1F2E1BF5" w14:textId="77777777" w:rsidTr="003527D1">
              <w:tc>
                <w:tcPr>
                  <w:tcW w:w="2579" w:type="dxa"/>
                </w:tcPr>
                <w:p w14:paraId="3FECA044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First Name</w:t>
                  </w:r>
                </w:p>
              </w:tc>
              <w:tc>
                <w:tcPr>
                  <w:tcW w:w="6237" w:type="dxa"/>
                  <w:gridSpan w:val="2"/>
                </w:tcPr>
                <w:p w14:paraId="73CD1F13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Type the first name of the applicant.</w:t>
                  </w:r>
                </w:p>
              </w:tc>
            </w:tr>
            <w:tr w:rsidR="0021654D" w14:paraId="4DF7A99D" w14:textId="77777777" w:rsidTr="003527D1">
              <w:tc>
                <w:tcPr>
                  <w:tcW w:w="2579" w:type="dxa"/>
                </w:tcPr>
                <w:p w14:paraId="46F349D0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Middle Name(s)</w:t>
                  </w:r>
                </w:p>
              </w:tc>
              <w:tc>
                <w:tcPr>
                  <w:tcW w:w="6237" w:type="dxa"/>
                  <w:gridSpan w:val="2"/>
                </w:tcPr>
                <w:p w14:paraId="7E639929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Type any middle names of the applicant.</w:t>
                  </w:r>
                </w:p>
              </w:tc>
            </w:tr>
            <w:tr w:rsidR="0021654D" w14:paraId="0CB3E360" w14:textId="77777777" w:rsidTr="003527D1">
              <w:tc>
                <w:tcPr>
                  <w:tcW w:w="2579" w:type="dxa"/>
                </w:tcPr>
                <w:p w14:paraId="3132BF48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Name Suffix</w:t>
                  </w:r>
                </w:p>
              </w:tc>
              <w:tc>
                <w:tcPr>
                  <w:tcW w:w="6237" w:type="dxa"/>
                  <w:gridSpan w:val="2"/>
                </w:tcPr>
                <w:p w14:paraId="02E0FF6E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Select if required, can be left blank.</w:t>
                  </w:r>
                </w:p>
              </w:tc>
            </w:tr>
            <w:tr w:rsidR="0021654D" w14:paraId="3138C20D" w14:textId="77777777" w:rsidTr="003527D1">
              <w:trPr>
                <w:trHeight w:val="342"/>
              </w:trPr>
              <w:tc>
                <w:tcPr>
                  <w:tcW w:w="2579" w:type="dxa"/>
                </w:tcPr>
                <w:p w14:paraId="6C268722" w14:textId="77777777" w:rsidR="0021654D" w:rsidRPr="00C90A9A" w:rsidRDefault="0021654D" w:rsidP="00242228">
                  <w:pPr>
                    <w:pStyle w:val="12ptTabletext"/>
                    <w:spacing w:before="0"/>
                  </w:pPr>
                  <w:r>
                    <w:t xml:space="preserve">Trading As </w:t>
                  </w:r>
                </w:p>
              </w:tc>
              <w:tc>
                <w:tcPr>
                  <w:tcW w:w="6237" w:type="dxa"/>
                  <w:gridSpan w:val="2"/>
                </w:tcPr>
                <w:p w14:paraId="1D1B0919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If relevant, type the trading name of the applicant.</w:t>
                  </w:r>
                </w:p>
              </w:tc>
            </w:tr>
          </w:tbl>
          <w:tbl>
            <w:tblPr>
              <w:tblW w:w="8824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7"/>
              <w:gridCol w:w="6237"/>
            </w:tblGrid>
            <w:tr w:rsidR="0021654D" w14:paraId="681427D8" w14:textId="77777777" w:rsidTr="0021654D">
              <w:tc>
                <w:tcPr>
                  <w:tcW w:w="8824" w:type="dxa"/>
                  <w:gridSpan w:val="2"/>
                  <w:shd w:val="clear" w:color="auto" w:fill="EEF7F9"/>
                </w:tcPr>
                <w:p w14:paraId="69792883" w14:textId="77777777" w:rsidR="0021654D" w:rsidRDefault="0021654D" w:rsidP="00242228">
                  <w:pPr>
                    <w:pStyle w:val="NTPanel"/>
                    <w:spacing w:before="0"/>
                  </w:pPr>
                  <w:r>
                    <w:br w:type="page"/>
                  </w:r>
                  <w:r w:rsidRPr="0040018C">
                    <w:rPr>
                      <w:shd w:val="clear" w:color="auto" w:fill="EEF7F9"/>
                    </w:rPr>
                    <w:t>PANEL:  Address Details</w:t>
                  </w:r>
                </w:p>
              </w:tc>
            </w:tr>
            <w:tr w:rsidR="0021654D" w:rsidRPr="006E1838" w14:paraId="3FC97F4B" w14:textId="77777777" w:rsidTr="0021654D">
              <w:tc>
                <w:tcPr>
                  <w:tcW w:w="258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684965C7" w14:textId="77777777" w:rsidR="0021654D" w:rsidRPr="006E1838" w:rsidRDefault="0021654D" w:rsidP="00242228">
                  <w:pPr>
                    <w:pStyle w:val="12ptTabletext"/>
                    <w:spacing w:before="0"/>
                  </w:pPr>
                  <w:r>
                    <w:t>Address Type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62D27B1A" w14:textId="77777777" w:rsidR="0021654D" w:rsidRPr="006E1838" w:rsidRDefault="0021654D" w:rsidP="00242228">
                  <w:pPr>
                    <w:pStyle w:val="12ptTabletext"/>
                    <w:spacing w:before="0"/>
                    <w:rPr>
                      <w:color w:val="002E5D" w:themeColor="text2"/>
                    </w:rPr>
                  </w:pPr>
                  <w:r w:rsidRPr="006E1838">
                    <w:t>Select the address type</w:t>
                  </w:r>
                  <w:r>
                    <w:t>.</w:t>
                  </w:r>
                </w:p>
              </w:tc>
            </w:tr>
            <w:tr w:rsidR="0021654D" w:rsidRPr="006E1838" w14:paraId="321B890E" w14:textId="77777777" w:rsidTr="0021654D">
              <w:tc>
                <w:tcPr>
                  <w:tcW w:w="258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30253AD6" w14:textId="77777777" w:rsidR="0021654D" w:rsidRDefault="0021654D" w:rsidP="00242228">
                  <w:pPr>
                    <w:pStyle w:val="12ptTabletext"/>
                    <w:spacing w:before="0"/>
                  </w:pPr>
                  <w:r>
                    <w:t>P</w:t>
                  </w:r>
                  <w:r w:rsidRPr="00CA4152">
                    <w:t>hysical Address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F4EEE60" w14:textId="77777777" w:rsidR="0021654D" w:rsidRPr="006E1838" w:rsidRDefault="0021654D" w:rsidP="00242228">
                  <w:pPr>
                    <w:pStyle w:val="12ptTabletext"/>
                    <w:spacing w:before="0"/>
                  </w:pPr>
                  <w:r>
                    <w:t>Start typing the address and select the relevant option from the results.</w:t>
                  </w:r>
                </w:p>
              </w:tc>
            </w:tr>
            <w:tr w:rsidR="0021654D" w14:paraId="44663041" w14:textId="77777777" w:rsidTr="003527D1">
              <w:tc>
                <w:tcPr>
                  <w:tcW w:w="8824" w:type="dxa"/>
                  <w:gridSpan w:val="2"/>
                  <w:shd w:val="clear" w:color="auto" w:fill="EEF7F9"/>
                </w:tcPr>
                <w:p w14:paraId="5BAAD97B" w14:textId="25F53B63" w:rsidR="0021654D" w:rsidRDefault="0021654D" w:rsidP="00242228">
                  <w:pPr>
                    <w:pStyle w:val="NTPanel"/>
                    <w:spacing w:before="0"/>
                  </w:pPr>
                  <w:r>
                    <w:br w:type="page"/>
                  </w:r>
                  <w:r w:rsidRPr="0040018C">
                    <w:rPr>
                      <w:shd w:val="clear" w:color="auto" w:fill="EEF7F9"/>
                    </w:rPr>
                    <w:t xml:space="preserve">PANEL:  </w:t>
                  </w:r>
                  <w:r>
                    <w:rPr>
                      <w:shd w:val="clear" w:color="auto" w:fill="EEF7F9"/>
                    </w:rPr>
                    <w:t>Identification</w:t>
                  </w:r>
                  <w:r w:rsidRPr="0040018C">
                    <w:rPr>
                      <w:shd w:val="clear" w:color="auto" w:fill="EEF7F9"/>
                    </w:rPr>
                    <w:t xml:space="preserve"> Details</w:t>
                  </w:r>
                </w:p>
              </w:tc>
            </w:tr>
            <w:tr w:rsidR="0021654D" w:rsidRPr="006E1838" w14:paraId="4934D1E9" w14:textId="77777777" w:rsidTr="0021654D">
              <w:tc>
                <w:tcPr>
                  <w:tcW w:w="258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F560F06" w14:textId="65FA2E31" w:rsidR="0021654D" w:rsidRPr="006E1838" w:rsidRDefault="0021654D" w:rsidP="00242228">
                  <w:pPr>
                    <w:pStyle w:val="12ptTabletext"/>
                    <w:spacing w:before="0"/>
                  </w:pPr>
                  <w:r>
                    <w:t>Australian Business Number (ABN)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438B11C0" w14:textId="0B66EAC0" w:rsidR="0021654D" w:rsidRPr="006E1838" w:rsidRDefault="0021654D" w:rsidP="00242228">
                  <w:pPr>
                    <w:pStyle w:val="12ptTabletext"/>
                    <w:spacing w:before="0"/>
                    <w:rPr>
                      <w:color w:val="002E5D" w:themeColor="text2"/>
                    </w:rPr>
                  </w:pPr>
                  <w:r>
                    <w:t>Type the ABN of the applicant, if applicable.</w:t>
                  </w:r>
                </w:p>
              </w:tc>
            </w:tr>
          </w:tbl>
          <w:p w14:paraId="2A29E815" w14:textId="11CABD5E" w:rsidR="00350029" w:rsidRPr="00242228" w:rsidRDefault="00350029" w:rsidP="00242228"/>
        </w:tc>
      </w:tr>
      <w:tr w:rsidR="0021654D" w14:paraId="22D2AD90" w14:textId="77777777" w:rsidTr="00CD67F8">
        <w:tc>
          <w:tcPr>
            <w:tcW w:w="845" w:type="dxa"/>
          </w:tcPr>
          <w:p w14:paraId="49A0A2B3" w14:textId="77777777" w:rsidR="0021654D" w:rsidRDefault="0021654D" w:rsidP="00FA56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0EC7B73B" w14:textId="77777777" w:rsidR="0021654D" w:rsidRDefault="0021654D" w:rsidP="0021654D">
            <w:pPr>
              <w:rPr>
                <w:b/>
                <w:bCs/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Click:  </w:t>
            </w:r>
            <w:r w:rsidRPr="007D491C">
              <w:rPr>
                <w:b/>
                <w:bCs/>
                <w:sz w:val="24"/>
                <w:szCs w:val="24"/>
              </w:rPr>
              <w:t>Next Step</w:t>
            </w:r>
          </w:p>
          <w:p w14:paraId="1ECD1DF7" w14:textId="77777777" w:rsidR="0021654D" w:rsidRPr="00F32CCF" w:rsidRDefault="0021654D" w:rsidP="0021654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0343CE" wp14:editId="1E4CFCB8">
                  <wp:extent cx="906859" cy="312447"/>
                  <wp:effectExtent l="0" t="0" r="7620" b="0"/>
                  <wp:docPr id="16" name="Picture 16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64B9B" w14:textId="77777777" w:rsidR="0021654D" w:rsidRPr="00E933FE" w:rsidRDefault="0021654D" w:rsidP="003A6A23">
            <w:pPr>
              <w:pStyle w:val="12ptTabletext"/>
              <w:shd w:val="clear" w:color="auto" w:fill="FFFFFF" w:themeFill="background1"/>
              <w:ind w:right="-116"/>
            </w:pPr>
          </w:p>
        </w:tc>
        <w:tc>
          <w:tcPr>
            <w:tcW w:w="6093" w:type="dxa"/>
            <w:gridSpan w:val="2"/>
          </w:tcPr>
          <w:p w14:paraId="2DABD0BF" w14:textId="31C9FAB9" w:rsidR="00E5699D" w:rsidRDefault="00E5699D" w:rsidP="00E5699D">
            <w:pPr>
              <w:rPr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The </w:t>
            </w:r>
            <w:r>
              <w:rPr>
                <w:b/>
                <w:bCs/>
                <w:sz w:val="24"/>
                <w:szCs w:val="24"/>
              </w:rPr>
              <w:t>Application</w:t>
            </w:r>
            <w:r w:rsidRPr="00FA563E">
              <w:rPr>
                <w:b/>
                <w:bCs/>
                <w:sz w:val="24"/>
                <w:szCs w:val="24"/>
              </w:rPr>
              <w:t xml:space="preserve"> Details</w:t>
            </w:r>
            <w:r w:rsidRPr="007D491C">
              <w:rPr>
                <w:sz w:val="24"/>
                <w:szCs w:val="24"/>
              </w:rPr>
              <w:t xml:space="preserve"> panel displays:</w:t>
            </w:r>
          </w:p>
          <w:p w14:paraId="328E940E" w14:textId="58499F2B" w:rsidR="00E5699D" w:rsidRPr="00E933FE" w:rsidRDefault="00E5699D" w:rsidP="00242228">
            <w:pPr>
              <w:pStyle w:val="12ptTabletext"/>
              <w:shd w:val="clear" w:color="auto" w:fill="FFFFFF" w:themeFill="background1"/>
              <w:ind w:right="-116"/>
              <w:jc w:val="center"/>
            </w:pPr>
            <w:r>
              <w:rPr>
                <w:noProof/>
              </w:rPr>
              <w:drawing>
                <wp:inline distT="0" distB="0" distL="0" distR="0" wp14:anchorId="542582D9" wp14:editId="79F16726">
                  <wp:extent cx="2813755" cy="2019804"/>
                  <wp:effectExtent l="19050" t="19050" r="24765" b="19050"/>
                  <wp:docPr id="31" name="Picture 31" descr="The Civil Applications screen displays with Application Details field - Orders Sough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he Civil Applications screen displays with Application Details field - Orders Sought.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20" cy="20260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99D" w14:paraId="14150271" w14:textId="77777777" w:rsidTr="00CD67F8">
        <w:tc>
          <w:tcPr>
            <w:tcW w:w="845" w:type="dxa"/>
          </w:tcPr>
          <w:p w14:paraId="4D89CB69" w14:textId="77777777" w:rsidR="00E5699D" w:rsidRDefault="00E5699D" w:rsidP="00FA563E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2AD48939" w14:textId="5F17394A" w:rsidR="00A8687B" w:rsidRPr="00A8687B" w:rsidRDefault="00A8687B" w:rsidP="00A8687B">
            <w:pPr>
              <w:pStyle w:val="12ptTabletext"/>
            </w:pPr>
            <w:r>
              <w:t xml:space="preserve">In the </w:t>
            </w:r>
            <w:r>
              <w:rPr>
                <w:b/>
                <w:bCs/>
              </w:rPr>
              <w:t xml:space="preserve">Orders Sought </w:t>
            </w:r>
            <w:r>
              <w:t>field, type the orders sought by the application.</w:t>
            </w:r>
          </w:p>
          <w:p w14:paraId="01CB1978" w14:textId="22AB9088" w:rsidR="00E5699D" w:rsidRDefault="00E5699D" w:rsidP="00E5699D">
            <w:pPr>
              <w:rPr>
                <w:b/>
                <w:bCs/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Click:  </w:t>
            </w:r>
            <w:r w:rsidRPr="007D491C">
              <w:rPr>
                <w:b/>
                <w:bCs/>
                <w:sz w:val="24"/>
                <w:szCs w:val="24"/>
              </w:rPr>
              <w:t>Next Step</w:t>
            </w:r>
          </w:p>
          <w:p w14:paraId="679CB0A9" w14:textId="77777777" w:rsidR="00E5699D" w:rsidRPr="00F32CCF" w:rsidRDefault="00E5699D" w:rsidP="00E569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3239B6" wp14:editId="7EDCBE53">
                  <wp:extent cx="906859" cy="312447"/>
                  <wp:effectExtent l="0" t="0" r="7620" b="0"/>
                  <wp:docPr id="224" name="Picture 224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2349D" w14:textId="77777777" w:rsidR="00E5699D" w:rsidRDefault="00E5699D" w:rsidP="0021654D">
            <w:pPr>
              <w:rPr>
                <w:sz w:val="24"/>
                <w:szCs w:val="24"/>
              </w:rPr>
            </w:pPr>
          </w:p>
          <w:p w14:paraId="1FEC8526" w14:textId="77777777" w:rsidR="00242228" w:rsidRDefault="00242228" w:rsidP="0021654D">
            <w:pPr>
              <w:rPr>
                <w:sz w:val="24"/>
                <w:szCs w:val="24"/>
              </w:rPr>
            </w:pPr>
          </w:p>
          <w:p w14:paraId="3A4D568F" w14:textId="56AC0EBB" w:rsidR="00242228" w:rsidRPr="007D491C" w:rsidRDefault="00242228" w:rsidP="0021654D">
            <w:pPr>
              <w:rPr>
                <w:sz w:val="24"/>
                <w:szCs w:val="24"/>
              </w:rPr>
            </w:pPr>
          </w:p>
        </w:tc>
        <w:tc>
          <w:tcPr>
            <w:tcW w:w="6093" w:type="dxa"/>
            <w:gridSpan w:val="2"/>
          </w:tcPr>
          <w:p w14:paraId="052F6BDC" w14:textId="6D641B7A" w:rsidR="00242228" w:rsidRDefault="00E5699D" w:rsidP="00242228">
            <w:pPr>
              <w:rPr>
                <w:i/>
                <w:iCs/>
                <w:sz w:val="24"/>
                <w:szCs w:val="24"/>
              </w:rPr>
            </w:pPr>
            <w:r w:rsidRPr="007D491C">
              <w:rPr>
                <w:sz w:val="24"/>
                <w:szCs w:val="24"/>
              </w:rPr>
              <w:t xml:space="preserve">The </w:t>
            </w:r>
            <w:r>
              <w:rPr>
                <w:b/>
                <w:bCs/>
                <w:sz w:val="24"/>
                <w:szCs w:val="24"/>
              </w:rPr>
              <w:t>Applicant’s Legal Representation</w:t>
            </w:r>
            <w:r w:rsidRPr="00FA563E">
              <w:rPr>
                <w:b/>
                <w:bCs/>
                <w:sz w:val="24"/>
                <w:szCs w:val="24"/>
              </w:rPr>
              <w:t xml:space="preserve"> Details</w:t>
            </w:r>
            <w:r w:rsidRPr="007D491C">
              <w:rPr>
                <w:sz w:val="24"/>
                <w:szCs w:val="24"/>
              </w:rPr>
              <w:t xml:space="preserve"> panel displays:</w:t>
            </w:r>
          </w:p>
          <w:p w14:paraId="43FE7681" w14:textId="0C0E0921" w:rsidR="00350029" w:rsidRPr="007D491C" w:rsidRDefault="00E5699D" w:rsidP="0024222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139EBB" wp14:editId="3605800B">
                  <wp:extent cx="2921660" cy="2302056"/>
                  <wp:effectExtent l="19050" t="19050" r="12065" b="22225"/>
                  <wp:docPr id="225" name="Picture 225" descr="The Civil Applications screen displays with Applicant's Legal Representation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The Civil Applications screen displays with Applicant's Legal Representation Details fields. 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265" cy="23159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63E" w14:paraId="1605E88D" w14:textId="77777777" w:rsidTr="00CD67F8">
        <w:tc>
          <w:tcPr>
            <w:tcW w:w="845" w:type="dxa"/>
          </w:tcPr>
          <w:p w14:paraId="64DDEA96" w14:textId="5ECFBCF3" w:rsidR="00FA563E" w:rsidRDefault="00FA563E" w:rsidP="00FA563E">
            <w:pPr>
              <w:pStyle w:val="StepNum"/>
            </w:pPr>
          </w:p>
        </w:tc>
        <w:tc>
          <w:tcPr>
            <w:tcW w:w="9073" w:type="dxa"/>
            <w:gridSpan w:val="5"/>
          </w:tcPr>
          <w:p w14:paraId="307D6F82" w14:textId="77777777" w:rsidR="00FA563E" w:rsidRDefault="00FA563E" w:rsidP="003A6A23">
            <w:pPr>
              <w:pStyle w:val="12ptTabletext"/>
              <w:shd w:val="clear" w:color="auto" w:fill="FFFFFF" w:themeFill="background1"/>
              <w:ind w:right="-116"/>
            </w:pPr>
            <w:r w:rsidRPr="00E933FE">
              <w:t>Complete the required panels and fields:</w:t>
            </w:r>
          </w:p>
          <w:tbl>
            <w:tblPr>
              <w:tblStyle w:val="TableGrid"/>
              <w:tblW w:w="881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7"/>
              <w:gridCol w:w="1134"/>
              <w:gridCol w:w="5245"/>
            </w:tblGrid>
            <w:tr w:rsidR="00FA563E" w:rsidRPr="00BE2FB2" w14:paraId="3FD011E0" w14:textId="77777777" w:rsidTr="003A6A23">
              <w:tc>
                <w:tcPr>
                  <w:tcW w:w="8816" w:type="dxa"/>
                  <w:gridSpan w:val="3"/>
                  <w:tcBorders>
                    <w:top w:val="single" w:sz="4" w:space="0" w:color="D9D9D9" w:themeColor="background1" w:themeShade="D9"/>
                    <w:bottom w:val="single" w:sz="4" w:space="0" w:color="D9D9D9" w:themeColor="background1" w:themeShade="D9"/>
                  </w:tcBorders>
                  <w:shd w:val="clear" w:color="auto" w:fill="EEF7F9"/>
                </w:tcPr>
                <w:p w14:paraId="572BA119" w14:textId="77777777" w:rsidR="00FA563E" w:rsidRPr="00BE2FB2" w:rsidRDefault="00FA563E" w:rsidP="00FA563E">
                  <w:pPr>
                    <w:pStyle w:val="NTPanel"/>
                  </w:pPr>
                  <w:r w:rsidRPr="00BE2FB2">
                    <w:t xml:space="preserve">PANEL: </w:t>
                  </w:r>
                  <w:bookmarkStart w:id="2" w:name="PlaintiffLegalRep"/>
                  <w:r>
                    <w:t xml:space="preserve">Applicant’s </w:t>
                  </w:r>
                  <w:r w:rsidRPr="00BE2FB2">
                    <w:t>Legal Representation Details</w:t>
                  </w:r>
                  <w:bookmarkEnd w:id="2"/>
                </w:p>
              </w:tc>
            </w:tr>
            <w:tr w:rsidR="003A6A23" w:rsidRPr="00BE2FB2" w14:paraId="6D831795" w14:textId="77777777" w:rsidTr="003A6A23">
              <w:tc>
                <w:tcPr>
                  <w:tcW w:w="2437" w:type="dxa"/>
                  <w:tcBorders>
                    <w:top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3478611D" w14:textId="4E5D25AC" w:rsidR="003A6A23" w:rsidRPr="00112DAD" w:rsidRDefault="003A6A23" w:rsidP="003A6A23">
                  <w:pPr>
                    <w:pStyle w:val="NTHeader"/>
                  </w:pPr>
                  <w:r w:rsidRPr="006E1838">
                    <w:t>In this field …</w:t>
                  </w:r>
                </w:p>
              </w:tc>
              <w:tc>
                <w:tcPr>
                  <w:tcW w:w="637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09326616" w14:textId="667B052F" w:rsidR="003A6A23" w:rsidRDefault="003A6A23" w:rsidP="003A6A23">
                  <w:pPr>
                    <w:pStyle w:val="NTHeader"/>
                  </w:pPr>
                  <w:r w:rsidRPr="006E1838">
                    <w:t>Provide this information …</w:t>
                  </w:r>
                </w:p>
              </w:tc>
            </w:tr>
            <w:tr w:rsidR="003A6A23" w:rsidRPr="00BE2FB2" w14:paraId="15C91E43" w14:textId="77777777" w:rsidTr="003A6A23">
              <w:tc>
                <w:tcPr>
                  <w:tcW w:w="2437" w:type="dxa"/>
                  <w:vMerge w:val="restart"/>
                  <w:tcBorders>
                    <w:top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2C4A9764" w14:textId="30F29F77" w:rsidR="003A6A23" w:rsidRPr="00BE2FB2" w:rsidRDefault="003A6A23" w:rsidP="003A6A23">
                  <w:pPr>
                    <w:pStyle w:val="12ptTabletext"/>
                  </w:pPr>
                  <w:r w:rsidRPr="00112DAD">
                    <w:t>Business Name</w:t>
                  </w:r>
                  <w:r>
                    <w:t xml:space="preserve"> or Solicitor Code</w:t>
                  </w:r>
                </w:p>
              </w:tc>
              <w:tc>
                <w:tcPr>
                  <w:tcW w:w="637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</w:tcBorders>
                </w:tcPr>
                <w:p w14:paraId="29F270B5" w14:textId="77777777" w:rsidR="003A6A23" w:rsidRPr="00A8687B" w:rsidRDefault="003A6A23" w:rsidP="003A6A23">
                  <w:pPr>
                    <w:pStyle w:val="12ptTabletext"/>
                  </w:pPr>
                  <w:r w:rsidRPr="00A8687B">
                    <w:t xml:space="preserve">Begin typing the business name and select the relevant option from the results', with something like: </w:t>
                  </w:r>
                </w:p>
                <w:p w14:paraId="449EA913" w14:textId="18D1CF29" w:rsidR="003A6A23" w:rsidRPr="00A8687B" w:rsidRDefault="003A6A23" w:rsidP="003A6A23">
                  <w:pPr>
                    <w:pStyle w:val="12ptTabletext"/>
                  </w:pPr>
                  <w:r w:rsidRPr="00A8687B">
                    <w:t>'Begin typing your solicitor code OR type the name of your business, then select the relevant office you are filing on behalf of</w:t>
                  </w:r>
                  <w:r w:rsidR="008834A6" w:rsidRPr="00A8687B">
                    <w:t>.</w:t>
                  </w:r>
                </w:p>
              </w:tc>
            </w:tr>
            <w:tr w:rsidR="003A6A23" w:rsidRPr="00BE2FB2" w14:paraId="400263EB" w14:textId="77777777" w:rsidTr="00A22FEC">
              <w:tc>
                <w:tcPr>
                  <w:tcW w:w="2437" w:type="dxa"/>
                  <w:vMerge/>
                  <w:tcBorders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EDC3B30" w14:textId="77777777" w:rsidR="003A6A23" w:rsidRPr="00112DAD" w:rsidRDefault="003A6A23" w:rsidP="003A6A23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</w:tcPr>
                <w:p w14:paraId="4FCF9D5C" w14:textId="584BC17B" w:rsidR="003A6A23" w:rsidRPr="00A8687B" w:rsidRDefault="003A6A23" w:rsidP="003A6A23">
                  <w:pPr>
                    <w:pStyle w:val="12ptTabletext"/>
                    <w:jc w:val="center"/>
                  </w:pPr>
                  <w:r w:rsidRPr="00A8687B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D4A6D3D" wp14:editId="2528B2F9">
                            <wp:extent cx="467995" cy="467995"/>
                            <wp:effectExtent l="19050" t="19050" r="27305" b="27305"/>
                            <wp:docPr id="18" name="Group 18" descr="Hi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19" name="Oval 19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6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6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0" name="Graphic 5" descr="Lightbulb and gear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140" y="37097"/>
                                        <a:ext cx="364490" cy="364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3AE8A182" id="Group 18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">
                            <v:oval id="Oval 19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" filled="f" strokeweight="2.25pt">
                              <v:stroke joinstyle="miter"/>
                            </v:oval>
      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">
                              <v:imagedata r:id="rId26" o:title="Lightbulb and gear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</w:tcBorders>
                </w:tcPr>
                <w:p w14:paraId="01D769CC" w14:textId="44052A17" w:rsidR="003A6A23" w:rsidRPr="00A8687B" w:rsidRDefault="003A6A23" w:rsidP="003A6A23">
                  <w:pPr>
                    <w:pStyle w:val="12ptTabletext"/>
                  </w:pPr>
                  <w:r w:rsidRPr="00A8687B">
                    <w:rPr>
                      <w:b/>
                      <w:bCs/>
                      <w:color w:val="4A5E18" w:themeColor="accent6" w:themeShade="BF"/>
                    </w:rPr>
                    <w:t>Hint</w:t>
                  </w:r>
                  <w:r w:rsidRPr="00A8687B">
                    <w:rPr>
                      <w:color w:val="4A5E18" w:themeColor="accent6" w:themeShade="BF"/>
                    </w:rPr>
                    <w:t xml:space="preserve">: </w:t>
                  </w:r>
                  <w:r w:rsidRPr="00A8687B">
                    <w:br/>
                    <w:t>The results are drawn from the legal businesses linked to your CMS Portal account.</w:t>
                  </w:r>
                </w:p>
              </w:tc>
            </w:tr>
            <w:tr w:rsidR="003A6A23" w:rsidRPr="00BE2FB2" w14:paraId="477A6912" w14:textId="77777777" w:rsidTr="00A22FEC">
              <w:tc>
                <w:tcPr>
                  <w:tcW w:w="2437" w:type="dxa"/>
                  <w:vMerge w:val="restart"/>
                  <w:tcBorders>
                    <w:top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D2BF99C" w14:textId="12663F48" w:rsidR="003A6A23" w:rsidRPr="00112DAD" w:rsidRDefault="003A6A23" w:rsidP="003A6A23">
                  <w:pPr>
                    <w:pStyle w:val="12ptTabletext"/>
                  </w:pPr>
                  <w:r w:rsidRPr="007D2C93">
                    <w:t>Reference Number</w:t>
                  </w:r>
                </w:p>
              </w:tc>
              <w:tc>
                <w:tcPr>
                  <w:tcW w:w="6379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</w:tcBorders>
                </w:tcPr>
                <w:p w14:paraId="3D88E307" w14:textId="71887BEA" w:rsidR="003A6A23" w:rsidRPr="00685052" w:rsidRDefault="003A6A23" w:rsidP="003A6A23">
                  <w:pPr>
                    <w:pStyle w:val="12ptTabletext"/>
                    <w:rPr>
                      <w:b/>
                      <w:bCs/>
                      <w:color w:val="4A5E18" w:themeColor="accent6" w:themeShade="BF"/>
                    </w:rPr>
                  </w:pPr>
                  <w:r w:rsidRPr="00E23865">
                    <w:t>Optional field to add a reference number associated to the legal representation.</w:t>
                  </w:r>
                  <w:r w:rsidR="00A8687B">
                    <w:t xml:space="preserve"> This number applies to the entire case and is visible on the </w:t>
                  </w:r>
                  <w:r w:rsidR="00A8687B">
                    <w:rPr>
                      <w:b/>
                      <w:bCs/>
                    </w:rPr>
                    <w:t xml:space="preserve">Parties </w:t>
                  </w:r>
                  <w:r w:rsidR="00A8687B">
                    <w:t>tab when viewing a case.</w:t>
                  </w:r>
                </w:p>
              </w:tc>
            </w:tr>
            <w:tr w:rsidR="003A6A23" w:rsidRPr="00BE2FB2" w14:paraId="2E81C99F" w14:textId="77777777" w:rsidTr="003A6A23">
              <w:tc>
                <w:tcPr>
                  <w:tcW w:w="2437" w:type="dxa"/>
                  <w:vMerge/>
                  <w:tcBorders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7C7FAA0A" w14:textId="77777777" w:rsidR="003A6A23" w:rsidRPr="00112DAD" w:rsidRDefault="003A6A23" w:rsidP="003A6A23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</w:tcPr>
                <w:p w14:paraId="48AB3C5D" w14:textId="0E41E44E" w:rsidR="003A6A23" w:rsidRDefault="003A6A23" w:rsidP="003A6A23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E03617" wp14:editId="07C55822">
                            <wp:extent cx="467995" cy="467995"/>
                            <wp:effectExtent l="19050" t="19050" r="27305" b="27305"/>
                            <wp:docPr id="27" name="Group 27" descr="Please Se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8" name="Oval 28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5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5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898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9" name="Graphic 29" descr="Document outlin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3192" y="33087"/>
                                        <a:ext cx="332740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71D30EE2" id="Group 27" o:spid="_x0000_s1026" alt="Please Se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">
                            <v:oval id="Oval 28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" filled="f" strokeweight="2.25pt">
                              <v:stroke joinstyle="miter"/>
                            </v:oval>
                            <v:shape id="Graphic 29" o:spid="_x0000_s1028" type="#_x0000_t75" alt="Document outline" style="position:absolute;left:73192;top:33087;width:33274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">
                              <v:imagedata r:id="rId38" o:title="Document outline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245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</w:tcBorders>
                </w:tcPr>
                <w:p w14:paraId="6C37AA01" w14:textId="494A02C3" w:rsidR="00242228" w:rsidRPr="00242228" w:rsidRDefault="003A6A23" w:rsidP="00242228">
                  <w:pPr>
                    <w:pStyle w:val="12ptTabletext"/>
                    <w:rPr>
                      <w:b/>
                      <w:bCs/>
                    </w:rPr>
                  </w:pPr>
                  <w:r w:rsidRPr="00800596">
                    <w:rPr>
                      <w:b/>
                      <w:bCs/>
                      <w:color w:val="005C46" w:themeColor="accent5" w:themeShade="BF"/>
                    </w:rPr>
                    <w:t>Please</w:t>
                  </w:r>
                  <w:r>
                    <w:rPr>
                      <w:b/>
                      <w:bCs/>
                      <w:color w:val="005C46" w:themeColor="accent5" w:themeShade="BF"/>
                    </w:rPr>
                    <w:t xml:space="preserve"> </w:t>
                  </w:r>
                  <w:r w:rsidRPr="00800596">
                    <w:rPr>
                      <w:b/>
                      <w:bCs/>
                      <w:color w:val="005C46" w:themeColor="accent5" w:themeShade="BF"/>
                    </w:rPr>
                    <w:t>See</w:t>
                  </w:r>
                  <w:r w:rsidRPr="00800596">
                    <w:rPr>
                      <w:color w:val="005C46" w:themeColor="accent5" w:themeShade="BF"/>
                    </w:rPr>
                    <w:t>:</w:t>
                  </w:r>
                  <w:r>
                    <w:br/>
                    <w:t xml:space="preserve">For more information regarding viewing details of individual cases and the </w:t>
                  </w:r>
                  <w:r>
                    <w:rPr>
                      <w:b/>
                      <w:bCs/>
                    </w:rPr>
                    <w:t xml:space="preserve">My Account </w:t>
                  </w:r>
                  <w:r>
                    <w:t xml:space="preserve">menu, please see User Guide:  </w:t>
                  </w:r>
                  <w:r>
                    <w:rPr>
                      <w:b/>
                      <w:bCs/>
                    </w:rPr>
                    <w:t>My account</w:t>
                  </w:r>
                  <w:r w:rsidR="00A8687B">
                    <w:rPr>
                      <w:b/>
                      <w:bCs/>
                    </w:rPr>
                    <w:t xml:space="preserve"> features</w:t>
                  </w:r>
                </w:p>
              </w:tc>
            </w:tr>
          </w:tbl>
          <w:p w14:paraId="5EC3BBBB" w14:textId="77777777" w:rsidR="00FA563E" w:rsidRDefault="00FA563E" w:rsidP="00FA563E"/>
        </w:tc>
      </w:tr>
      <w:tr w:rsidR="00FA563E" w14:paraId="769D1A42" w14:textId="77777777" w:rsidTr="00CD67F8">
        <w:trPr>
          <w:cantSplit/>
        </w:trPr>
        <w:tc>
          <w:tcPr>
            <w:tcW w:w="845" w:type="dxa"/>
          </w:tcPr>
          <w:p w14:paraId="4941DDDF" w14:textId="77777777" w:rsidR="00FA563E" w:rsidRDefault="00FA563E" w:rsidP="00242228">
            <w:pPr>
              <w:pStyle w:val="StepNum"/>
            </w:pPr>
          </w:p>
        </w:tc>
        <w:tc>
          <w:tcPr>
            <w:tcW w:w="2980" w:type="dxa"/>
            <w:gridSpan w:val="3"/>
            <w:tcBorders>
              <w:bottom w:val="single" w:sz="4" w:space="0" w:color="BFBFBF" w:themeColor="background1" w:themeShade="BF"/>
            </w:tcBorders>
          </w:tcPr>
          <w:p w14:paraId="7EE99EA2" w14:textId="19E6149C" w:rsidR="00FA563E" w:rsidRDefault="00FA563E" w:rsidP="00FA563E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 w:rsidRPr="00A22FEC">
              <w:rPr>
                <w:b/>
                <w:bCs/>
              </w:rPr>
              <w:t>Next Step</w:t>
            </w:r>
          </w:p>
          <w:p w14:paraId="3A2BD9E2" w14:textId="5AA2C5FE" w:rsidR="00AE543B" w:rsidRDefault="00AE543B" w:rsidP="00FA563E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319283BB" wp14:editId="4E830961">
                  <wp:extent cx="906859" cy="312447"/>
                  <wp:effectExtent l="0" t="0" r="7620" b="0"/>
                  <wp:docPr id="226" name="Picture 226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798E5" w14:textId="2CD43BCF" w:rsidR="00FA563E" w:rsidRDefault="00FA563E" w:rsidP="00FA563E"/>
        </w:tc>
        <w:tc>
          <w:tcPr>
            <w:tcW w:w="6093" w:type="dxa"/>
            <w:gridSpan w:val="2"/>
            <w:tcBorders>
              <w:bottom w:val="single" w:sz="4" w:space="0" w:color="BFBFBF" w:themeColor="background1" w:themeShade="BF"/>
            </w:tcBorders>
          </w:tcPr>
          <w:p w14:paraId="7E3186B1" w14:textId="74CE0A97" w:rsidR="00FA563E" w:rsidRDefault="00FA563E" w:rsidP="00FA563E">
            <w:pPr>
              <w:pStyle w:val="12ptTabletext"/>
            </w:pPr>
            <w:r>
              <w:t xml:space="preserve">The </w:t>
            </w:r>
            <w:r w:rsidRPr="00CD67F8">
              <w:rPr>
                <w:b/>
                <w:bCs/>
              </w:rPr>
              <w:t>Document Details</w:t>
            </w:r>
            <w:r>
              <w:t xml:space="preserve"> screen displays:</w:t>
            </w:r>
          </w:p>
          <w:p w14:paraId="4D093E05" w14:textId="6ABAD6CE" w:rsidR="00636DD7" w:rsidRPr="00917D94" w:rsidRDefault="00D86768" w:rsidP="00242228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2946B5C" wp14:editId="56161D8B">
                  <wp:extent cx="3635514" cy="2119850"/>
                  <wp:effectExtent l="19050" t="19050" r="22225" b="13970"/>
                  <wp:docPr id="231" name="Picture 231" descr="The Civil Applications screen displays with Document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The Civil Applications screen displays with Document Details fields. 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54" cy="2125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865" w14:paraId="72014B05" w14:textId="77777777" w:rsidTr="00CD67F8">
        <w:trPr>
          <w:trHeight w:val="13469"/>
        </w:trPr>
        <w:tc>
          <w:tcPr>
            <w:tcW w:w="845" w:type="dxa"/>
          </w:tcPr>
          <w:p w14:paraId="04054B05" w14:textId="77777777" w:rsidR="00E23865" w:rsidRDefault="00E23865" w:rsidP="00FA563E">
            <w:pPr>
              <w:pStyle w:val="StepNum"/>
            </w:pPr>
          </w:p>
        </w:tc>
        <w:tc>
          <w:tcPr>
            <w:tcW w:w="9073" w:type="dxa"/>
            <w:gridSpan w:val="5"/>
          </w:tcPr>
          <w:p w14:paraId="5008D29F" w14:textId="77777777" w:rsidR="00E23865" w:rsidRDefault="00E23865" w:rsidP="00FA563E">
            <w:pPr>
              <w:pStyle w:val="12ptTabletext"/>
            </w:pPr>
            <w:r w:rsidRPr="00663F9F">
              <w:t>Complete</w:t>
            </w:r>
            <w:r>
              <w:t xml:space="preserve"> the required panels and fields:</w:t>
            </w:r>
          </w:p>
          <w:tbl>
            <w:tblPr>
              <w:tblStyle w:val="TableGrid"/>
              <w:tblW w:w="881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3"/>
              <w:gridCol w:w="1134"/>
              <w:gridCol w:w="4819"/>
            </w:tblGrid>
            <w:tr w:rsidR="00E23865" w14:paraId="7385A4CF" w14:textId="77777777" w:rsidTr="00B16254">
              <w:tc>
                <w:tcPr>
                  <w:tcW w:w="8816" w:type="dxa"/>
                  <w:gridSpan w:val="3"/>
                  <w:shd w:val="clear" w:color="auto" w:fill="EEF7F9"/>
                </w:tcPr>
                <w:p w14:paraId="7D8507B5" w14:textId="6548AEAB" w:rsidR="00E23865" w:rsidRDefault="00E23865" w:rsidP="00FA563E">
                  <w:pPr>
                    <w:pStyle w:val="NTPanel"/>
                  </w:pPr>
                  <w:r w:rsidRPr="00C54B3E">
                    <w:t>PANEL</w:t>
                  </w:r>
                  <w:r w:rsidR="00C05F46">
                    <w:t>:  Document Details</w:t>
                  </w:r>
                </w:p>
              </w:tc>
            </w:tr>
            <w:tr w:rsidR="00E23865" w:rsidRPr="006E1838" w14:paraId="491F9385" w14:textId="77777777" w:rsidTr="00A22FEC">
              <w:tc>
                <w:tcPr>
                  <w:tcW w:w="2863" w:type="dxa"/>
                  <w:shd w:val="clear" w:color="auto" w:fill="EEF7F9"/>
                </w:tcPr>
                <w:p w14:paraId="6910955A" w14:textId="77777777" w:rsidR="00E23865" w:rsidRPr="006E1838" w:rsidRDefault="00E23865" w:rsidP="00FA563E">
                  <w:pPr>
                    <w:pStyle w:val="NTHeader"/>
                  </w:pPr>
                  <w:r w:rsidRPr="006E1838">
                    <w:t>In this field …</w:t>
                  </w:r>
                </w:p>
              </w:tc>
              <w:tc>
                <w:tcPr>
                  <w:tcW w:w="5953" w:type="dxa"/>
                  <w:gridSpan w:val="2"/>
                  <w:shd w:val="clear" w:color="auto" w:fill="EEF7F9"/>
                </w:tcPr>
                <w:p w14:paraId="3C3E9D26" w14:textId="77777777" w:rsidR="00E23865" w:rsidRPr="006E1838" w:rsidRDefault="00E23865" w:rsidP="00FA563E">
                  <w:pPr>
                    <w:pStyle w:val="NTHeader"/>
                  </w:pPr>
                  <w:r w:rsidRPr="006E1838">
                    <w:t>Provide this information …</w:t>
                  </w:r>
                </w:p>
              </w:tc>
            </w:tr>
            <w:tr w:rsidR="00796B86" w:rsidRPr="00C54B3E" w14:paraId="1E63517C" w14:textId="77777777" w:rsidTr="00CD67F8">
              <w:trPr>
                <w:trHeight w:val="902"/>
              </w:trPr>
              <w:tc>
                <w:tcPr>
                  <w:tcW w:w="2863" w:type="dxa"/>
                  <w:shd w:val="clear" w:color="auto" w:fill="auto"/>
                </w:tcPr>
                <w:p w14:paraId="02783355" w14:textId="36A65551" w:rsidR="00796B86" w:rsidRDefault="00796B86" w:rsidP="00FA563E">
                  <w:pPr>
                    <w:pStyle w:val="12ptTabletext"/>
                  </w:pPr>
                  <w:r>
                    <w:t>Filing Document</w:t>
                  </w:r>
                </w:p>
              </w:tc>
              <w:tc>
                <w:tcPr>
                  <w:tcW w:w="5953" w:type="dxa"/>
                  <w:gridSpan w:val="2"/>
                  <w:shd w:val="clear" w:color="auto" w:fill="auto"/>
                </w:tcPr>
                <w:p w14:paraId="4A51BA05" w14:textId="6AD58C2D" w:rsidR="00796B86" w:rsidRDefault="00796B86" w:rsidP="00C05F46">
                  <w:pPr>
                    <w:pStyle w:val="12ptTabletext"/>
                  </w:pPr>
                  <w:r>
                    <w:t xml:space="preserve">Form 46A – Summons displays under Code/Name. </w:t>
                  </w:r>
                </w:p>
                <w:p w14:paraId="7491F4A5" w14:textId="5CE58E36" w:rsidR="00796B86" w:rsidRPr="00796B86" w:rsidRDefault="00796B86" w:rsidP="00C05F46">
                  <w:pPr>
                    <w:pStyle w:val="12ptTabletext"/>
                  </w:pPr>
                  <w:r>
                    <w:t xml:space="preserve">Click:  </w:t>
                  </w:r>
                  <w:r>
                    <w:rPr>
                      <w:b/>
                      <w:bCs/>
                    </w:rPr>
                    <w:t xml:space="preserve">Choose File </w:t>
                  </w:r>
                  <w:r>
                    <w:t xml:space="preserve">and upload the relevant </w:t>
                  </w:r>
                  <w:r w:rsidRPr="002524EB">
                    <w:t>PDF</w:t>
                  </w:r>
                  <w:r>
                    <w:t>.</w:t>
                  </w:r>
                </w:p>
              </w:tc>
            </w:tr>
            <w:tr w:rsidR="00C05F46" w:rsidRPr="00C54B3E" w14:paraId="71FB283E" w14:textId="77777777" w:rsidTr="00A22FEC">
              <w:trPr>
                <w:trHeight w:val="570"/>
              </w:trPr>
              <w:tc>
                <w:tcPr>
                  <w:tcW w:w="2863" w:type="dxa"/>
                  <w:vMerge w:val="restart"/>
                  <w:shd w:val="clear" w:color="auto" w:fill="auto"/>
                </w:tcPr>
                <w:p w14:paraId="6FE9D229" w14:textId="1B041A73" w:rsidR="00C05F46" w:rsidRDefault="00C05F46" w:rsidP="00FA563E">
                  <w:pPr>
                    <w:pStyle w:val="12ptTabletext"/>
                  </w:pPr>
                  <w:r>
                    <w:t>Is the application being made by</w:t>
                  </w:r>
                  <w:r w:rsidR="00A22FEC">
                    <w:t xml:space="preserve"> </w:t>
                  </w:r>
                  <w:r>
                    <w:t>consent/</w:t>
                  </w:r>
                  <w:r w:rsidR="00A22FEC">
                    <w:t xml:space="preserve"> </w:t>
                  </w:r>
                  <w:r>
                    <w:t>chambers application?</w:t>
                  </w:r>
                </w:p>
              </w:tc>
              <w:tc>
                <w:tcPr>
                  <w:tcW w:w="5953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14:paraId="78305A0A" w14:textId="7EB8619F" w:rsidR="00C05F46" w:rsidRPr="00C54B3E" w:rsidRDefault="00C05F46" w:rsidP="00FA563E">
                  <w:pPr>
                    <w:pStyle w:val="12ptTabletext"/>
                  </w:pPr>
                  <w:r>
                    <w:t>Select</w:t>
                  </w:r>
                  <w:r w:rsidR="00FD292F">
                    <w:t xml:space="preserve">:  </w:t>
                  </w:r>
                  <w:r w:rsidRPr="00C54B3E">
                    <w:rPr>
                      <w:b/>
                      <w:bCs/>
                    </w:rPr>
                    <w:t>Yes</w:t>
                  </w:r>
                  <w:r>
                    <w:t xml:space="preserve"> or </w:t>
                  </w:r>
                  <w:r w:rsidRPr="00C54B3E">
                    <w:rPr>
                      <w:b/>
                      <w:bCs/>
                    </w:rPr>
                    <w:t>No</w:t>
                  </w:r>
                </w:p>
              </w:tc>
            </w:tr>
            <w:tr w:rsidR="00C05F46" w:rsidRPr="00C54B3E" w14:paraId="0339ED51" w14:textId="77777777" w:rsidTr="00A22FEC">
              <w:trPr>
                <w:trHeight w:val="570"/>
              </w:trPr>
              <w:tc>
                <w:tcPr>
                  <w:tcW w:w="2863" w:type="dxa"/>
                  <w:vMerge/>
                  <w:shd w:val="clear" w:color="auto" w:fill="auto"/>
                </w:tcPr>
                <w:p w14:paraId="534D8EB5" w14:textId="77777777" w:rsidR="00C05F46" w:rsidRDefault="00C05F46" w:rsidP="00FA563E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2F37B9A7" w14:textId="789F5899" w:rsidR="00C05F46" w:rsidRDefault="00C05F46" w:rsidP="00FA563E">
                  <w:pPr>
                    <w:pStyle w:val="12ptTable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16CC29" wp14:editId="49A30DFF">
                            <wp:extent cx="467995" cy="467995"/>
                            <wp:effectExtent l="19050" t="19050" r="27305" b="27305"/>
                            <wp:docPr id="461432652" name="Group 4614326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461432653" name="Oval 461432653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 cap="flat" cmpd="sng" algn="ctr">
                                        <a:gradFill>
                                          <a:gsLst>
                                            <a:gs pos="0">
                                              <a:srgbClr val="002E5D"/>
                                            </a:gs>
                                            <a:gs pos="74000">
                                              <a:srgbClr val="002E5D">
                                                <a:lumMod val="10000"/>
                                                <a:lumOff val="90000"/>
                                              </a:srgbClr>
                                            </a:gs>
                                            <a:gs pos="66008">
                                              <a:srgbClr val="002E5D">
                                                <a:lumMod val="25000"/>
                                                <a:lumOff val="75000"/>
                                              </a:srgbClr>
                                            </a:gs>
                                            <a:gs pos="92520">
                                              <a:sysClr val="window" lastClr="FFFFFF">
                                                <a:lumMod val="85000"/>
                                              </a:sysClr>
                                            </a:gs>
                                            <a:gs pos="83000">
                                              <a:sysClr val="window" lastClr="FFFFFF">
                                                <a:lumMod val="75000"/>
                                              </a:sysClr>
                                            </a:gs>
                                            <a:gs pos="100000">
                                              <a:sysClr val="window" lastClr="FFFFFF">
                                                <a:lumMod val="95000"/>
                                              </a:sysClr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461432654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0EC7842D" id="Group 461432652" o:spid="_x0000_s1026" style="width:36.85pt;height:36.85pt;mso-position-horizontal-relative:char;mso-position-vertical-relative:line" coordsize="467995,46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">
                            <v:oval id="Oval 461432653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">
                              <v:imagedata r:id="rId31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1688EC4" w14:textId="016402F6" w:rsidR="00C05F46" w:rsidRPr="00C05F46" w:rsidRDefault="00C05F46" w:rsidP="00FA563E">
                  <w:pPr>
                    <w:pStyle w:val="12ptTabletext"/>
                  </w:pPr>
                  <w:r w:rsidRPr="006E1838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6E1838">
                    <w:rPr>
                      <w:color w:val="002E5D" w:themeColor="text2"/>
                    </w:rPr>
                    <w:t>:</w:t>
                  </w:r>
                  <w:r>
                    <w:br/>
                    <w:t xml:space="preserve">If </w:t>
                  </w:r>
                  <w:r>
                    <w:rPr>
                      <w:b/>
                      <w:bCs/>
                    </w:rPr>
                    <w:t xml:space="preserve">Yes </w:t>
                  </w:r>
                  <w:r>
                    <w:t>is selected, a hearing does not need to be added in the next section.</w:t>
                  </w:r>
                </w:p>
              </w:tc>
            </w:tr>
            <w:tr w:rsidR="00FD292F" w14:paraId="5EE58DF7" w14:textId="77777777" w:rsidTr="00B16254">
              <w:tc>
                <w:tcPr>
                  <w:tcW w:w="8816" w:type="dxa"/>
                  <w:gridSpan w:val="3"/>
                  <w:shd w:val="clear" w:color="auto" w:fill="EEF7F9"/>
                </w:tcPr>
                <w:p w14:paraId="43D1B3A5" w14:textId="4842F5FF" w:rsidR="00FD292F" w:rsidRDefault="00FD292F" w:rsidP="009C7321">
                  <w:pPr>
                    <w:pStyle w:val="NTPanel"/>
                  </w:pPr>
                  <w:r w:rsidRPr="00C54B3E">
                    <w:t>PANEL</w:t>
                  </w:r>
                  <w:r>
                    <w:t>:  Additional Documents</w:t>
                  </w:r>
                </w:p>
              </w:tc>
            </w:tr>
            <w:tr w:rsidR="00FD292F" w:rsidRPr="00C54B3E" w14:paraId="1B75AE50" w14:textId="77777777" w:rsidTr="00A22FEC">
              <w:trPr>
                <w:trHeight w:val="570"/>
              </w:trPr>
              <w:tc>
                <w:tcPr>
                  <w:tcW w:w="2863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2DF09B17" w14:textId="40CDAB9C" w:rsidR="00FD292F" w:rsidRDefault="00FD292F" w:rsidP="00FA563E">
                  <w:pPr>
                    <w:pStyle w:val="12ptTabletext"/>
                  </w:pPr>
                  <w:r>
                    <w:t>Mandatory Additional Documents</w:t>
                  </w:r>
                </w:p>
              </w:tc>
              <w:tc>
                <w:tcPr>
                  <w:tcW w:w="5953" w:type="dxa"/>
                  <w:gridSpan w:val="2"/>
                  <w:tcBorders>
                    <w:top w:val="nil"/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30CF4ACF" w14:textId="424FBA99" w:rsidR="00FD292F" w:rsidRPr="00FD292F" w:rsidRDefault="00AB2A5D" w:rsidP="00FD292F">
                  <w:pPr>
                    <w:pStyle w:val="12ptTabletext"/>
                  </w:pPr>
                  <w:r>
                    <w:t xml:space="preserve">Required documents that can be submitted are listed. </w:t>
                  </w:r>
                </w:p>
              </w:tc>
            </w:tr>
            <w:tr w:rsidR="00FD292F" w:rsidRPr="00C54B3E" w14:paraId="5FB35C95" w14:textId="77777777" w:rsidTr="00A22FEC">
              <w:trPr>
                <w:trHeight w:val="570"/>
              </w:trPr>
              <w:tc>
                <w:tcPr>
                  <w:tcW w:w="2863" w:type="dxa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</w:tcPr>
                <w:p w14:paraId="05012561" w14:textId="58C603C3" w:rsidR="00FD292F" w:rsidRDefault="00FD292F" w:rsidP="00FA563E">
                  <w:pPr>
                    <w:pStyle w:val="12ptTabletext"/>
                  </w:pPr>
                  <w:r>
                    <w:t>Optional Additional Documents</w:t>
                  </w:r>
                </w:p>
              </w:tc>
              <w:tc>
                <w:tcPr>
                  <w:tcW w:w="5953" w:type="dxa"/>
                  <w:gridSpan w:val="2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</w:tcPr>
                <w:p w14:paraId="1803AA92" w14:textId="26EB3A58" w:rsidR="00FD292F" w:rsidRDefault="00AB2A5D" w:rsidP="00FD292F">
                  <w:pPr>
                    <w:pStyle w:val="12ptTabletext"/>
                  </w:pPr>
                  <w:r>
                    <w:t>Required documents that can be submitted are listed.</w:t>
                  </w:r>
                </w:p>
              </w:tc>
            </w:tr>
            <w:tr w:rsidR="00FD292F" w:rsidRPr="00C54B3E" w14:paraId="32ACE2A9" w14:textId="77777777" w:rsidTr="00B16254">
              <w:trPr>
                <w:trHeight w:val="570"/>
              </w:trPr>
              <w:tc>
                <w:tcPr>
                  <w:tcW w:w="8816" w:type="dxa"/>
                  <w:gridSpan w:val="3"/>
                  <w:shd w:val="clear" w:color="auto" w:fill="EEF7F9" w:themeFill="accent3"/>
                </w:tcPr>
                <w:p w14:paraId="17D071DD" w14:textId="4DEBC3EB" w:rsidR="00FD292F" w:rsidRDefault="00FD292F" w:rsidP="00FD292F">
                  <w:pPr>
                    <w:pStyle w:val="NTPanel"/>
                  </w:pPr>
                  <w:r w:rsidRPr="00C54B3E">
                    <w:t>PANEL</w:t>
                  </w:r>
                  <w:r>
                    <w:t xml:space="preserve">:  </w:t>
                  </w:r>
                  <w:r w:rsidR="00437479">
                    <w:t>File Document</w:t>
                  </w:r>
                </w:p>
              </w:tc>
            </w:tr>
            <w:tr w:rsidR="00FD292F" w:rsidRPr="00C54B3E" w14:paraId="13C28CAD" w14:textId="77777777" w:rsidTr="00A22FEC">
              <w:trPr>
                <w:trHeight w:val="570"/>
              </w:trPr>
              <w:tc>
                <w:tcPr>
                  <w:tcW w:w="2863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68E8B0BD" w14:textId="41E55B70" w:rsidR="00FD292F" w:rsidRDefault="00437479" w:rsidP="00FA563E">
                  <w:pPr>
                    <w:pStyle w:val="12ptTabletext"/>
                  </w:pPr>
                  <w:r>
                    <w:t>Code/Name</w:t>
                  </w:r>
                </w:p>
              </w:tc>
              <w:tc>
                <w:tcPr>
                  <w:tcW w:w="5953" w:type="dxa"/>
                  <w:gridSpan w:val="2"/>
                  <w:tcBorders>
                    <w:top w:val="nil"/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6BEE8123" w14:textId="64C62A2C" w:rsidR="00AB2A5D" w:rsidRPr="00AB2A5D" w:rsidRDefault="00AB2A5D" w:rsidP="00636DD7">
                  <w:pPr>
                    <w:pStyle w:val="12ptTabletext"/>
                  </w:pPr>
                  <w:r w:rsidRPr="00AB2A5D">
                    <w:rPr>
                      <w:noProof/>
                    </w:rPr>
                    <w:t>Start</w:t>
                  </w:r>
                  <w:r w:rsidR="00437479" w:rsidRPr="00AB2A5D">
                    <w:t xml:space="preserve"> typing the </w:t>
                  </w:r>
                  <w:r w:rsidRPr="00AB2A5D">
                    <w:t xml:space="preserve">name of the </w:t>
                  </w:r>
                  <w:r w:rsidRPr="00AB2A5D">
                    <w:rPr>
                      <w:b/>
                      <w:bCs/>
                    </w:rPr>
                    <w:t>Code/Name</w:t>
                  </w:r>
                  <w:r w:rsidRPr="00AB2A5D">
                    <w:t xml:space="preserve"> and select from the results shown. </w:t>
                  </w:r>
                  <w:r w:rsidR="00437479" w:rsidRPr="00AB2A5D">
                    <w:t xml:space="preserve"> </w:t>
                  </w:r>
                </w:p>
                <w:p w14:paraId="41D1414A" w14:textId="6A39361E" w:rsidR="00FD292F" w:rsidRDefault="00AB2A5D" w:rsidP="00636DD7">
                  <w:pPr>
                    <w:pStyle w:val="12ptTabletext"/>
                  </w:pPr>
                  <w:r w:rsidRPr="00AB2A5D">
                    <w:rPr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6069DDB6" wp14:editId="1771EC3A">
                        <wp:simplePos x="0" y="0"/>
                        <wp:positionH relativeFrom="column">
                          <wp:posOffset>1790893</wp:posOffset>
                        </wp:positionH>
                        <wp:positionV relativeFrom="paragraph">
                          <wp:posOffset>226364</wp:posOffset>
                        </wp:positionV>
                        <wp:extent cx="142875" cy="142875"/>
                        <wp:effectExtent l="0" t="0" r="9525" b="9525"/>
                        <wp:wrapNone/>
                        <wp:docPr id="461432664" name="Picture 461432664" descr="Search/Magnifying glass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432664" name="Picture 461432664" descr="Search/Magnifying glass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AB2A5D">
                    <w:rPr>
                      <w:noProof/>
                    </w:rPr>
                    <w:t xml:space="preserve">If you are unsure of the document </w:t>
                  </w:r>
                  <w:r w:rsidRPr="0008293B">
                    <w:rPr>
                      <w:b/>
                      <w:bCs/>
                      <w:noProof/>
                    </w:rPr>
                    <w:t>Code/Name</w:t>
                  </w:r>
                  <w:r w:rsidRPr="00AB2A5D">
                    <w:rPr>
                      <w:noProof/>
                    </w:rPr>
                    <w:t>,</w:t>
                  </w:r>
                  <w:r w:rsidR="00636DD7" w:rsidRPr="00AB2A5D">
                    <w:t xml:space="preserve"> c</w:t>
                  </w:r>
                  <w:r w:rsidR="00437479" w:rsidRPr="00AB2A5D">
                    <w:t xml:space="preserve">lick the magnifying glass icon       to </w:t>
                  </w:r>
                  <w:r w:rsidRPr="00AB2A5D">
                    <w:t xml:space="preserve">open the </w:t>
                  </w:r>
                  <w:r w:rsidR="00437479" w:rsidRPr="00AB2A5D">
                    <w:t xml:space="preserve">search </w:t>
                  </w:r>
                  <w:r w:rsidRPr="00AB2A5D">
                    <w:t>menu</w:t>
                  </w:r>
                  <w:r w:rsidR="006D480C" w:rsidRPr="00AB2A5D">
                    <w:t>.</w:t>
                  </w:r>
                </w:p>
              </w:tc>
            </w:tr>
            <w:tr w:rsidR="00A22FEC" w:rsidRPr="00C54B3E" w14:paraId="50E63605" w14:textId="77777777" w:rsidTr="00A22FEC">
              <w:trPr>
                <w:trHeight w:val="570"/>
              </w:trPr>
              <w:tc>
                <w:tcPr>
                  <w:tcW w:w="2863" w:type="dxa"/>
                  <w:vMerge w:val="restart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</w:tcPr>
                <w:p w14:paraId="60F9B261" w14:textId="63DE0EDB" w:rsidR="00A22FEC" w:rsidRDefault="00A22FEC" w:rsidP="00A22FEC">
                  <w:pPr>
                    <w:pStyle w:val="12ptTabletext"/>
                  </w:pPr>
                  <w:r>
                    <w:t>Choose File (Displays when Code/Name completed)</w:t>
                  </w:r>
                </w:p>
              </w:tc>
              <w:tc>
                <w:tcPr>
                  <w:tcW w:w="5953" w:type="dxa"/>
                  <w:gridSpan w:val="2"/>
                  <w:tcBorders>
                    <w:top w:val="single" w:sz="4" w:space="0" w:color="D9D9D9" w:themeColor="background1" w:themeShade="D9"/>
                    <w:bottom w:val="nil"/>
                  </w:tcBorders>
                  <w:shd w:val="clear" w:color="auto" w:fill="auto"/>
                </w:tcPr>
                <w:p w14:paraId="663D189D" w14:textId="7AF4E159" w:rsidR="00A22FEC" w:rsidRDefault="0008293B" w:rsidP="00A22FEC">
                  <w:pPr>
                    <w:pStyle w:val="12ptTabletex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0" locked="0" layoutInCell="1" allowOverlap="1" wp14:anchorId="059031F9" wp14:editId="07D9DA01">
                        <wp:simplePos x="0" y="0"/>
                        <wp:positionH relativeFrom="column">
                          <wp:posOffset>375285</wp:posOffset>
                        </wp:positionH>
                        <wp:positionV relativeFrom="paragraph">
                          <wp:posOffset>61913</wp:posOffset>
                        </wp:positionV>
                        <wp:extent cx="922020" cy="220980"/>
                        <wp:effectExtent l="0" t="0" r="0" b="7620"/>
                        <wp:wrapNone/>
                        <wp:docPr id="235" name="Picture 235" descr="Choose file butt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 descr="Choose file button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020" cy="22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>Click                      and add the required PDF document to the case.</w:t>
                  </w:r>
                </w:p>
              </w:tc>
            </w:tr>
            <w:tr w:rsidR="00A22FEC" w:rsidRPr="00C54B3E" w14:paraId="4934D8CC" w14:textId="77777777" w:rsidTr="00A22FEC">
              <w:trPr>
                <w:trHeight w:val="570"/>
              </w:trPr>
              <w:tc>
                <w:tcPr>
                  <w:tcW w:w="2863" w:type="dxa"/>
                  <w:vMerge/>
                  <w:shd w:val="clear" w:color="auto" w:fill="auto"/>
                </w:tcPr>
                <w:p w14:paraId="32784572" w14:textId="77777777" w:rsidR="00A22FEC" w:rsidRDefault="00A22FEC" w:rsidP="00A22FEC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6FED6D6B" w14:textId="1A728599" w:rsidR="00A22FEC" w:rsidRDefault="00A22FEC" w:rsidP="00A22FEC">
                  <w:pPr>
                    <w:pStyle w:val="12ptTabletex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7C0FE1" wp14:editId="254E66F9">
                            <wp:extent cx="467995" cy="467995"/>
                            <wp:effectExtent l="19050" t="19050" r="27305" b="27305"/>
                            <wp:docPr id="242" name="Group 242" descr="Importa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43" name="Oval 243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4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4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4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44" name="Picture 244" descr="A picture containing text, gauge, night sky&#10;&#10;Description automatically generate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543" t="18283" r="24073" b="37211"/>
                                      <a:stretch/>
                                    </pic:blipFill>
                                    <pic:spPr>
                                      <a:xfrm>
                                        <a:off x="93245" y="53140"/>
                                        <a:ext cx="279400" cy="3638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30A3BDAF" id="Group 242" o:spid="_x0000_s1026" alt="Important icon" style="width:36.85pt;height:36.85pt;mso-position-horizontal-relative:char;mso-position-vertical-relative:line" coordsize="467995,46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">
                            <v:oval id="Oval 243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" filled="f" strokeweight="2.25pt">
                              <v:stroke joinstyle="miter"/>
                            </v:oval>
                            <v:shape id="Picture 244" o:spid="_x0000_s1028" type="#_x0000_t75" alt="A picture containing text, gauge, night sky&#10;&#10;Description automatically generated" style="position:absolute;left:93245;top:53140;width:279400;height:36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">
                              <v:imagedata r:id="rId44" o:title="A picture containing text, gauge, night sky&#10;&#10;Description automatically generated" croptop="11982f" cropbottom="24387f" cropleft="21327f" cropright="15776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B0CE833" w14:textId="74844E22" w:rsidR="00A22FEC" w:rsidRDefault="00A22FEC" w:rsidP="00A22FEC">
                  <w:pPr>
                    <w:pStyle w:val="12ptTabletext"/>
                  </w:pPr>
                  <w:r w:rsidRPr="7682C352">
                    <w:rPr>
                      <w:b/>
                      <w:bCs/>
                      <w:color w:val="9D1C23" w:themeColor="accent4" w:themeShade="BF"/>
                    </w:rPr>
                    <w:t>Important</w:t>
                  </w:r>
                  <w:r w:rsidRPr="7682C352">
                    <w:rPr>
                      <w:color w:val="9D1C23" w:themeColor="accent4" w:themeShade="BF"/>
                    </w:rPr>
                    <w:t>:</w:t>
                  </w:r>
                  <w:r>
                    <w:br/>
                    <w:t xml:space="preserve">The </w:t>
                  </w:r>
                  <w:r>
                    <w:rPr>
                      <w:b/>
                      <w:bCs/>
                    </w:rPr>
                    <w:t xml:space="preserve">Affidavit in Support </w:t>
                  </w:r>
                  <w:r>
                    <w:t>document must be uploaded.</w:t>
                  </w:r>
                </w:p>
              </w:tc>
            </w:tr>
            <w:tr w:rsidR="00A22FEC" w:rsidRPr="00C54B3E" w14:paraId="5E1C1923" w14:textId="77777777" w:rsidTr="00A22FEC">
              <w:trPr>
                <w:trHeight w:val="570"/>
              </w:trPr>
              <w:tc>
                <w:tcPr>
                  <w:tcW w:w="2863" w:type="dxa"/>
                  <w:vMerge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61D47375" w14:textId="77777777" w:rsidR="00A22FEC" w:rsidRDefault="00A22FEC" w:rsidP="00A22FEC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</w:tcPr>
                <w:p w14:paraId="2E5E4345" w14:textId="12B65E99" w:rsidR="00A22FEC" w:rsidRDefault="00A22FEC" w:rsidP="00A22FEC">
                  <w:pPr>
                    <w:pStyle w:val="12ptTabletex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57CAF3" wp14:editId="462FF8BB">
                            <wp:extent cx="467995" cy="467995"/>
                            <wp:effectExtent l="19050" t="19050" r="27305" b="27305"/>
                            <wp:docPr id="245" name="Group 245" descr="Hi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46" name="Oval 246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6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6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47" name="Graphic 5" descr="Lightbulb and gear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140" y="37097"/>
                                        <a:ext cx="364490" cy="364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>
                        <w:pict>
                          <v:group w14:anchorId="3A8AB320" id="Group 245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">
                            <v:oval id="Oval 246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" filled="f" strokeweight="2.25pt">
                              <v:stroke joinstyle="miter"/>
                            </v:oval>
      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">
                              <v:imagedata r:id="rId26" o:title="Lightbulb and gear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9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1F346D1E" w14:textId="58004074" w:rsidR="00A22FEC" w:rsidRDefault="00A22FEC" w:rsidP="00A22FEC">
                  <w:pPr>
                    <w:pStyle w:val="12ptTabletext"/>
                  </w:pPr>
                  <w:r w:rsidRPr="00685052">
                    <w:rPr>
                      <w:b/>
                      <w:bCs/>
                      <w:color w:val="4A5E18" w:themeColor="accent6" w:themeShade="BF"/>
                    </w:rPr>
                    <w:t>Hint</w:t>
                  </w:r>
                  <w:r w:rsidRPr="009C457E">
                    <w:rPr>
                      <w:color w:val="4A5E18" w:themeColor="accent6" w:themeShade="BF"/>
                    </w:rPr>
                    <w:t>:</w:t>
                  </w:r>
                  <w:r>
                    <w:rPr>
                      <w:color w:val="4A5E18" w:themeColor="accent6" w:themeShade="BF"/>
                    </w:rPr>
                    <w:t xml:space="preserve"> </w:t>
                  </w:r>
                  <w:r>
                    <w:br/>
                  </w:r>
                  <w:r w:rsidR="008834A6">
                    <w:t>S</w:t>
                  </w:r>
                  <w:r>
                    <w:t xml:space="preserve">elect </w:t>
                  </w:r>
                  <w:r>
                    <w:rPr>
                      <w:b/>
                      <w:bCs/>
                    </w:rPr>
                    <w:t xml:space="preserve">Add Another Document </w:t>
                  </w:r>
                  <w:r>
                    <w:t>to upload the optional documents.</w:t>
                  </w:r>
                </w:p>
                <w:p w14:paraId="714779E4" w14:textId="394AE12E" w:rsidR="00A22FEC" w:rsidRDefault="00A22FEC" w:rsidP="00A22FEC">
                  <w:pPr>
                    <w:pStyle w:val="12ptTabletext"/>
                  </w:pPr>
                  <w:r w:rsidRPr="00D827C7">
                    <w:rPr>
                      <w:noProof/>
                    </w:rPr>
                    <w:drawing>
                      <wp:inline distT="0" distB="0" distL="0" distR="0" wp14:anchorId="08AD6DEB" wp14:editId="35507D70">
                        <wp:extent cx="2049958" cy="281964"/>
                        <wp:effectExtent l="19050" t="19050" r="26670" b="22860"/>
                        <wp:docPr id="248" name="Picture 248" descr="Add another document l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Picture 248" descr="Add another document link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958" cy="28196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8CA548" w14:textId="77777777" w:rsidR="00A22FEC" w:rsidRDefault="00A22FEC" w:rsidP="00A22FEC"/>
          <w:p w14:paraId="23EB3284" w14:textId="77777777" w:rsidR="00350029" w:rsidRDefault="00350029" w:rsidP="00A22FEC"/>
          <w:p w14:paraId="5A1BA7CD" w14:textId="2ECDB024" w:rsidR="00CD67F8" w:rsidRDefault="00CD67F8" w:rsidP="00A22FEC"/>
        </w:tc>
      </w:tr>
      <w:tr w:rsidR="00362BB7" w14:paraId="58CB059E" w14:textId="77777777" w:rsidTr="00CD67F8">
        <w:tc>
          <w:tcPr>
            <w:tcW w:w="845" w:type="dxa"/>
          </w:tcPr>
          <w:p w14:paraId="38FBCAAD" w14:textId="77777777" w:rsidR="00362BB7" w:rsidRDefault="00362BB7" w:rsidP="00242228">
            <w:pPr>
              <w:pStyle w:val="StepNum"/>
              <w:spacing w:before="0"/>
            </w:pPr>
          </w:p>
        </w:tc>
        <w:tc>
          <w:tcPr>
            <w:tcW w:w="2980" w:type="dxa"/>
            <w:gridSpan w:val="3"/>
            <w:tcBorders>
              <w:top w:val="nil"/>
              <w:bottom w:val="nil"/>
            </w:tcBorders>
          </w:tcPr>
          <w:p w14:paraId="2E9B3247" w14:textId="57424059" w:rsidR="00362BB7" w:rsidRDefault="00362BB7" w:rsidP="00242228">
            <w:pPr>
              <w:pStyle w:val="12ptTabletext"/>
              <w:spacing w:before="0"/>
            </w:pPr>
            <w:r>
              <w:t>Click:  Next Step</w:t>
            </w:r>
          </w:p>
          <w:p w14:paraId="12E4A90F" w14:textId="5E56A6BA" w:rsidR="00362BB7" w:rsidRPr="00C54B3E" w:rsidRDefault="0040291C" w:rsidP="00242228">
            <w:pPr>
              <w:pStyle w:val="12ptTabletext"/>
              <w:spacing w:before="0"/>
            </w:pPr>
            <w:r>
              <w:rPr>
                <w:noProof/>
              </w:rPr>
              <w:drawing>
                <wp:inline distT="0" distB="0" distL="0" distR="0" wp14:anchorId="579BF188" wp14:editId="148DE638">
                  <wp:extent cx="906859" cy="312447"/>
                  <wp:effectExtent l="0" t="0" r="7620" b="0"/>
                  <wp:docPr id="238" name="Picture 238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  <w:tcBorders>
              <w:top w:val="nil"/>
              <w:bottom w:val="nil"/>
            </w:tcBorders>
          </w:tcPr>
          <w:p w14:paraId="69366110" w14:textId="3D4725E8" w:rsidR="00362BB7" w:rsidRDefault="00362BB7" w:rsidP="00242228">
            <w:pPr>
              <w:pStyle w:val="12ptTabletext"/>
              <w:spacing w:before="0"/>
            </w:pPr>
            <w:r>
              <w:t xml:space="preserve">The </w:t>
            </w:r>
            <w:r w:rsidRPr="00362BB7">
              <w:rPr>
                <w:b/>
                <w:bCs/>
              </w:rPr>
              <w:t>Hearing Details</w:t>
            </w:r>
            <w:r>
              <w:t xml:space="preserve"> screen displays:</w:t>
            </w:r>
          </w:p>
          <w:p w14:paraId="6636A0FD" w14:textId="1D0A520C" w:rsidR="00362BB7" w:rsidRPr="00C54B3E" w:rsidRDefault="0040291C" w:rsidP="00242228">
            <w:pPr>
              <w:pStyle w:val="12ptTabletext"/>
              <w:spacing w:before="0"/>
            </w:pPr>
            <w:r>
              <w:rPr>
                <w:noProof/>
              </w:rPr>
              <w:drawing>
                <wp:inline distT="0" distB="0" distL="0" distR="0" wp14:anchorId="71213228" wp14:editId="11EE510F">
                  <wp:extent cx="3646502" cy="1925904"/>
                  <wp:effectExtent l="19050" t="19050" r="11430" b="17780"/>
                  <wp:docPr id="240" name="Picture 240" descr="The Civil Applications screen displays with Hearing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The Civil Applications screen displays with Hearing Details fields. 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868" cy="19276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28" w14:paraId="6BF8CA6C" w14:textId="77777777" w:rsidTr="00CD67F8">
        <w:trPr>
          <w:cantSplit/>
        </w:trPr>
        <w:tc>
          <w:tcPr>
            <w:tcW w:w="1128" w:type="dxa"/>
            <w:gridSpan w:val="3"/>
            <w:tcBorders>
              <w:bottom w:val="single" w:sz="4" w:space="0" w:color="BFBFBF" w:themeColor="background1" w:themeShade="BF"/>
              <w:right w:val="nil"/>
            </w:tcBorders>
          </w:tcPr>
          <w:p w14:paraId="2AAAB136" w14:textId="596ACFED" w:rsidR="00242228" w:rsidRDefault="00242228" w:rsidP="00242228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B78C5D" wp14:editId="2990C0C0">
                      <wp:extent cx="467995" cy="467995"/>
                      <wp:effectExtent l="19050" t="19050" r="27305" b="27305"/>
                      <wp:docPr id="249" name="Group 249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50" name="Oval 250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1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23E6C" id="Group 249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">
                      <v:oval id="Oval 250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">
                        <v:imagedata r:id="rId47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90" w:type="dxa"/>
            <w:gridSpan w:val="3"/>
            <w:tcBorders>
              <w:left w:val="nil"/>
              <w:bottom w:val="single" w:sz="4" w:space="0" w:color="BFBFBF" w:themeColor="background1" w:themeShade="BF"/>
            </w:tcBorders>
          </w:tcPr>
          <w:p w14:paraId="218AFC2B" w14:textId="7FAB81E6" w:rsidR="00242228" w:rsidRDefault="00242228" w:rsidP="001F2994">
            <w:pPr>
              <w:pStyle w:val="12ptTabletext"/>
            </w:pPr>
            <w:r w:rsidRPr="006E1838">
              <w:rPr>
                <w:b/>
                <w:bCs/>
                <w:color w:val="002E5D" w:themeColor="text2"/>
              </w:rPr>
              <w:t>Note</w:t>
            </w:r>
            <w:r w:rsidRPr="006E1838">
              <w:rPr>
                <w:color w:val="002E5D" w:themeColor="text2"/>
              </w:rPr>
              <w:t>:</w:t>
            </w:r>
            <w:r>
              <w:br/>
              <w:t>If you selected an application by consent/in chamber, the hearings tab is not applicable.  Proceed to step 18.</w:t>
            </w:r>
          </w:p>
        </w:tc>
      </w:tr>
      <w:tr w:rsidR="001F2994" w14:paraId="79E891DE" w14:textId="77777777" w:rsidTr="00CD67F8">
        <w:trPr>
          <w:cantSplit/>
        </w:trPr>
        <w:tc>
          <w:tcPr>
            <w:tcW w:w="845" w:type="dxa"/>
            <w:tcBorders>
              <w:bottom w:val="single" w:sz="4" w:space="0" w:color="BFBFBF" w:themeColor="background1" w:themeShade="BF"/>
            </w:tcBorders>
          </w:tcPr>
          <w:p w14:paraId="2AA21FC2" w14:textId="77777777" w:rsidR="001F2994" w:rsidRDefault="001F2994" w:rsidP="001F2994">
            <w:pPr>
              <w:pStyle w:val="StepNum"/>
            </w:pPr>
          </w:p>
        </w:tc>
        <w:tc>
          <w:tcPr>
            <w:tcW w:w="2980" w:type="dxa"/>
            <w:gridSpan w:val="3"/>
            <w:tcBorders>
              <w:bottom w:val="single" w:sz="4" w:space="0" w:color="BFBFBF" w:themeColor="background1" w:themeShade="BF"/>
            </w:tcBorders>
          </w:tcPr>
          <w:p w14:paraId="3BF2628F" w14:textId="364D7DA5" w:rsidR="001F2994" w:rsidRPr="00362BB7" w:rsidRDefault="001F2994" w:rsidP="001F2994">
            <w:pPr>
              <w:pStyle w:val="12ptTabletext"/>
              <w:rPr>
                <w:b/>
                <w:bCs/>
              </w:rPr>
            </w:pPr>
            <w:r w:rsidRPr="00362BB7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B06DE8B" wp14:editId="42D6D06B">
                  <wp:simplePos x="0" y="0"/>
                  <wp:positionH relativeFrom="column">
                    <wp:posOffset>514823</wp:posOffset>
                  </wp:positionH>
                  <wp:positionV relativeFrom="paragraph">
                    <wp:posOffset>93345</wp:posOffset>
                  </wp:positionV>
                  <wp:extent cx="202018" cy="202018"/>
                  <wp:effectExtent l="0" t="0" r="7620" b="7620"/>
                  <wp:wrapNone/>
                  <wp:docPr id="263" name="Picture 263" descr="Radio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Radio button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8" cy="20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Select         </w:t>
            </w:r>
            <w:r>
              <w:rPr>
                <w:b/>
                <w:bCs/>
              </w:rPr>
              <w:t>Add New Hearing</w:t>
            </w:r>
          </w:p>
        </w:tc>
        <w:tc>
          <w:tcPr>
            <w:tcW w:w="6093" w:type="dxa"/>
            <w:gridSpan w:val="2"/>
            <w:tcBorders>
              <w:bottom w:val="single" w:sz="4" w:space="0" w:color="BFBFBF" w:themeColor="background1" w:themeShade="BF"/>
            </w:tcBorders>
          </w:tcPr>
          <w:p w14:paraId="6A21193E" w14:textId="27B90512" w:rsidR="001F2994" w:rsidRDefault="001F2994" w:rsidP="001F2994">
            <w:pPr>
              <w:pStyle w:val="12ptTabletext"/>
            </w:pPr>
            <w:r>
              <w:t xml:space="preserve">The </w:t>
            </w:r>
            <w:r>
              <w:rPr>
                <w:b/>
                <w:bCs/>
              </w:rPr>
              <w:t xml:space="preserve">Hearing Details </w:t>
            </w:r>
            <w:r>
              <w:t>panel displays additional fields:</w:t>
            </w:r>
          </w:p>
          <w:p w14:paraId="28A9171E" w14:textId="3758C2A4" w:rsidR="00223996" w:rsidRPr="00362BB7" w:rsidRDefault="0040291C" w:rsidP="001F2994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4E7126AE" wp14:editId="49EB4934">
                  <wp:extent cx="2952629" cy="2533650"/>
                  <wp:effectExtent l="19050" t="19050" r="19685" b="19050"/>
                  <wp:docPr id="252" name="Picture 252" descr="The Civil Applications screen displays with additional Hearing Detail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The Civil Applications screen displays with additional Hearing Details fields. 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83" cy="25391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28" w14:paraId="69D36ADC" w14:textId="77777777" w:rsidTr="00CD67F8">
        <w:trPr>
          <w:cantSplit/>
          <w:trHeight w:val="1620"/>
        </w:trPr>
        <w:tc>
          <w:tcPr>
            <w:tcW w:w="845" w:type="dxa"/>
          </w:tcPr>
          <w:p w14:paraId="5251BD6A" w14:textId="77777777" w:rsidR="00242228" w:rsidRDefault="00242228" w:rsidP="001F2994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24DC6546" w14:textId="61ABBE6E" w:rsidR="00242228" w:rsidRPr="00362BB7" w:rsidRDefault="00242228" w:rsidP="001F2994">
            <w:pPr>
              <w:pStyle w:val="12ptTabletext"/>
              <w:rPr>
                <w:noProof/>
              </w:rPr>
            </w:pPr>
            <w:r w:rsidRPr="00362BB7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66556F7" wp14:editId="15CEA0C3">
                  <wp:simplePos x="0" y="0"/>
                  <wp:positionH relativeFrom="column">
                    <wp:posOffset>441808</wp:posOffset>
                  </wp:positionH>
                  <wp:positionV relativeFrom="paragraph">
                    <wp:posOffset>84455</wp:posOffset>
                  </wp:positionV>
                  <wp:extent cx="201930" cy="201930"/>
                  <wp:effectExtent l="0" t="0" r="7620" b="7620"/>
                  <wp:wrapNone/>
                  <wp:docPr id="256" name="Picture 256" descr="Radio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 descr="Radio button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Select      the desired hearing time.</w:t>
            </w:r>
          </w:p>
        </w:tc>
        <w:tc>
          <w:tcPr>
            <w:tcW w:w="6093" w:type="dxa"/>
            <w:gridSpan w:val="2"/>
          </w:tcPr>
          <w:p w14:paraId="3625F922" w14:textId="69810060" w:rsidR="00242228" w:rsidRDefault="00242228" w:rsidP="001F2994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4F85897" wp14:editId="0FEE2B7C">
                  <wp:extent cx="3168976" cy="845743"/>
                  <wp:effectExtent l="19050" t="19050" r="12700" b="12065"/>
                  <wp:docPr id="253" name="Picture 253" descr="List of Hearing dates and times, with one selec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 descr="List of Hearing dates and times, with one selected. 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507" cy="850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28" w:rsidRPr="00664895" w14:paraId="5F3079B6" w14:textId="77777777" w:rsidTr="00CD67F8">
        <w:tc>
          <w:tcPr>
            <w:tcW w:w="1128" w:type="dxa"/>
            <w:gridSpan w:val="3"/>
            <w:tcBorders>
              <w:right w:val="nil"/>
            </w:tcBorders>
          </w:tcPr>
          <w:p w14:paraId="3A5CC878" w14:textId="23FB826C" w:rsidR="00242228" w:rsidRPr="00664895" w:rsidRDefault="00242228" w:rsidP="00242228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C72BED" wp14:editId="2DECC98A">
                      <wp:extent cx="467995" cy="467995"/>
                      <wp:effectExtent l="19050" t="19050" r="27305" b="27305"/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67" name="Oval 267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5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5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898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8" name="Graphic 29" descr="Documen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92" y="33087"/>
                                  <a:ext cx="33274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782F2" id="Group 265" o:spid="_x0000_s1026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">
                      <v:oval id="Oval 267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" filled="f" strokeweight="2.25pt">
                        <v:stroke joinstyle="miter"/>
                      </v:oval>
                      <v:shape id="Graphic 29" o:spid="_x0000_s1028" type="#_x0000_t75" alt="Document outline" style="position:absolute;left:73192;top:33087;width:33274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">
                        <v:imagedata r:id="rId52" o:title="Document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90" w:type="dxa"/>
            <w:gridSpan w:val="3"/>
            <w:tcBorders>
              <w:left w:val="nil"/>
            </w:tcBorders>
          </w:tcPr>
          <w:p w14:paraId="12DA63B9" w14:textId="26AF8349" w:rsidR="00242228" w:rsidRDefault="00242228" w:rsidP="001F2994">
            <w:pPr>
              <w:pStyle w:val="12ptTabletext"/>
            </w:pPr>
            <w:r w:rsidRPr="00800596">
              <w:rPr>
                <w:b/>
                <w:bCs/>
                <w:color w:val="005C46" w:themeColor="accent5" w:themeShade="BF"/>
              </w:rPr>
              <w:t>Please</w:t>
            </w:r>
            <w:r>
              <w:rPr>
                <w:b/>
                <w:bCs/>
                <w:color w:val="005C46" w:themeColor="accent5" w:themeShade="BF"/>
              </w:rPr>
              <w:t xml:space="preserve"> </w:t>
            </w:r>
            <w:r w:rsidRPr="00800596">
              <w:rPr>
                <w:b/>
                <w:bCs/>
                <w:color w:val="005C46" w:themeColor="accent5" w:themeShade="BF"/>
              </w:rPr>
              <w:t>See</w:t>
            </w:r>
            <w:r w:rsidRPr="00800596">
              <w:rPr>
                <w:color w:val="005C46" w:themeColor="accent5" w:themeShade="BF"/>
              </w:rPr>
              <w:t>:</w:t>
            </w:r>
            <w:r>
              <w:br/>
              <w:t xml:space="preserve">For more information on how to manage hearings and listings, please see User Guide:  </w:t>
            </w:r>
            <w:r w:rsidRPr="00362BB7">
              <w:rPr>
                <w:b/>
                <w:bCs/>
              </w:rPr>
              <w:t>Hearings and Listings</w:t>
            </w:r>
          </w:p>
        </w:tc>
      </w:tr>
      <w:tr w:rsidR="001F2994" w:rsidRPr="00664895" w14:paraId="070ED4A6" w14:textId="77777777" w:rsidTr="00CD67F8">
        <w:tc>
          <w:tcPr>
            <w:tcW w:w="845" w:type="dxa"/>
          </w:tcPr>
          <w:p w14:paraId="29E8ECDA" w14:textId="77777777" w:rsidR="001F2994" w:rsidRPr="00664895" w:rsidRDefault="001F2994" w:rsidP="001F2994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64F9FB30" w14:textId="1152905E" w:rsidR="001F2994" w:rsidRDefault="001F2994" w:rsidP="001F2994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67D32682" w14:textId="221F68C0" w:rsidR="001F2994" w:rsidRDefault="0040291C" w:rsidP="001F2994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09E86071" wp14:editId="32C8817B">
                  <wp:extent cx="906859" cy="312447"/>
                  <wp:effectExtent l="0" t="0" r="7620" b="0"/>
                  <wp:docPr id="239" name="Picture 239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Next Step button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  <w:tcBorders>
              <w:bottom w:val="single" w:sz="4" w:space="0" w:color="BFBFBF" w:themeColor="background1" w:themeShade="BF"/>
            </w:tcBorders>
          </w:tcPr>
          <w:p w14:paraId="6059342A" w14:textId="77777777" w:rsidR="001F2994" w:rsidRDefault="001F2994" w:rsidP="001F2994">
            <w:pPr>
              <w:pStyle w:val="12ptTabletext"/>
            </w:pPr>
            <w:r>
              <w:t xml:space="preserve">The </w:t>
            </w:r>
            <w:r>
              <w:rPr>
                <w:b/>
                <w:bCs/>
              </w:rPr>
              <w:t xml:space="preserve">Fee Waiver </w:t>
            </w:r>
            <w:r>
              <w:t>screen displays:</w:t>
            </w:r>
          </w:p>
          <w:p w14:paraId="2A7935B9" w14:textId="593322A5" w:rsidR="001F2994" w:rsidRPr="00664895" w:rsidRDefault="001F2994" w:rsidP="001F2994">
            <w:pPr>
              <w:pStyle w:val="12ptTabletext"/>
            </w:pPr>
            <w:r w:rsidRPr="007B56B9">
              <w:rPr>
                <w:noProof/>
              </w:rPr>
              <w:drawing>
                <wp:inline distT="0" distB="0" distL="0" distR="0" wp14:anchorId="19C509A8" wp14:editId="54BAE79A">
                  <wp:extent cx="3240445" cy="745834"/>
                  <wp:effectExtent l="0" t="0" r="0" b="0"/>
                  <wp:docPr id="279" name="Picture 279" descr="Fee waiver drop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57" name="Picture 461432657" descr="Fee waiver dropdown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61" cy="75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20" w:rsidRPr="00664895" w14:paraId="3C1C042A" w14:textId="77777777" w:rsidTr="00CD67F8">
        <w:tc>
          <w:tcPr>
            <w:tcW w:w="845" w:type="dxa"/>
          </w:tcPr>
          <w:p w14:paraId="212874DF" w14:textId="77777777" w:rsidR="002F2720" w:rsidRPr="00664895" w:rsidRDefault="002F2720" w:rsidP="001F2994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28184D5B" w14:textId="7F7C4AC6" w:rsidR="002F2720" w:rsidRDefault="002F2720" w:rsidP="001F2994">
            <w:pPr>
              <w:pStyle w:val="12ptTabletext"/>
            </w:pPr>
            <w:r>
              <w:t xml:space="preserve">From the </w:t>
            </w:r>
            <w:r w:rsidR="008834A6">
              <w:t>‘</w:t>
            </w:r>
            <w:r>
              <w:rPr>
                <w:b/>
                <w:bCs/>
              </w:rPr>
              <w:t>Are you applying to waive the fee?</w:t>
            </w:r>
            <w:r w:rsidR="008834A6">
              <w:rPr>
                <w:b/>
                <w:bCs/>
              </w:rPr>
              <w:t>’</w:t>
            </w:r>
            <w:r>
              <w:t xml:space="preserve"> menu, select </w:t>
            </w:r>
            <w:r>
              <w:rPr>
                <w:b/>
                <w:bCs/>
              </w:rPr>
              <w:t xml:space="preserve">Yes </w:t>
            </w:r>
            <w:r>
              <w:t xml:space="preserve">or </w:t>
            </w:r>
            <w:r>
              <w:rPr>
                <w:b/>
                <w:bCs/>
              </w:rPr>
              <w:t>No</w:t>
            </w:r>
          </w:p>
        </w:tc>
        <w:tc>
          <w:tcPr>
            <w:tcW w:w="6093" w:type="dxa"/>
            <w:gridSpan w:val="2"/>
            <w:tcBorders>
              <w:bottom w:val="nil"/>
            </w:tcBorders>
          </w:tcPr>
          <w:p w14:paraId="475C5454" w14:textId="625FA5FC" w:rsidR="002F2720" w:rsidRPr="00664895" w:rsidRDefault="002F2720" w:rsidP="001F2994">
            <w:pPr>
              <w:pStyle w:val="12ptTabletext"/>
            </w:pPr>
            <w:r>
              <w:t xml:space="preserve">If you have selected </w:t>
            </w:r>
            <w:r>
              <w:rPr>
                <w:b/>
                <w:bCs/>
              </w:rPr>
              <w:t xml:space="preserve">Yes, </w:t>
            </w:r>
            <w:r>
              <w:t xml:space="preserve">information related to the fee waiver displays, including an upload field for the fee waiver application. </w:t>
            </w:r>
          </w:p>
        </w:tc>
      </w:tr>
      <w:tr w:rsidR="00242228" w:rsidRPr="00664895" w14:paraId="49CAF9F5" w14:textId="77777777" w:rsidTr="00CD67F8">
        <w:trPr>
          <w:cantSplit/>
        </w:trPr>
        <w:tc>
          <w:tcPr>
            <w:tcW w:w="1128" w:type="dxa"/>
            <w:gridSpan w:val="3"/>
            <w:tcBorders>
              <w:right w:val="nil"/>
            </w:tcBorders>
          </w:tcPr>
          <w:p w14:paraId="31D51DC2" w14:textId="02DD7C22" w:rsidR="00242228" w:rsidRPr="00664895" w:rsidRDefault="00242228" w:rsidP="00242228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EFD030" wp14:editId="5C127EE1">
                      <wp:extent cx="467995" cy="467995"/>
                      <wp:effectExtent l="19050" t="19050" r="27305" b="27305"/>
                      <wp:docPr id="461432650" name="Group 46143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461432651" name="Oval 46143265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61432659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3A9D6" id="Group 461432650" o:spid="_x0000_s1026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EAASURBVHgB7Z0JnJxFmf+f6p4jd4BAuKKEEMnR04MQUeRY&#10;A3JfgjiSzKGoi7iwi7te8Nf9e6ziqrjHf3cV8JaZHOyosGISQkCDHMsVjumZHBggSAwQEgLknKPf&#10;+v+qJ8ccPTPdb71v93v86pPO9Pu+VU9Vfevt93mr6qmnRBh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">
                      <v:oval id="Oval 46143265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">
                        <v:imagedata r:id="rId47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90" w:type="dxa"/>
            <w:gridSpan w:val="3"/>
            <w:tcBorders>
              <w:left w:val="nil"/>
              <w:bottom w:val="nil"/>
            </w:tcBorders>
          </w:tcPr>
          <w:p w14:paraId="4C5A931F" w14:textId="56C480D9" w:rsidR="00242228" w:rsidRPr="00664895" w:rsidRDefault="00242228" w:rsidP="002F2720">
            <w:pPr>
              <w:pStyle w:val="12ptTabletext"/>
            </w:pPr>
            <w:r w:rsidRPr="006E1838">
              <w:rPr>
                <w:b/>
                <w:bCs/>
                <w:color w:val="002E5D" w:themeColor="text2"/>
              </w:rPr>
              <w:t>Note</w:t>
            </w:r>
            <w:r w:rsidRPr="006E1838">
              <w:rPr>
                <w:color w:val="002E5D" w:themeColor="text2"/>
              </w:rPr>
              <w:t>:</w:t>
            </w:r>
            <w:r>
              <w:br/>
              <w:t xml:space="preserve">If you select </w:t>
            </w:r>
            <w:r w:rsidRPr="00AF1E22">
              <w:rPr>
                <w:b/>
                <w:bCs/>
              </w:rPr>
              <w:t>Yes</w:t>
            </w:r>
            <w:r>
              <w:t xml:space="preserve"> to fee waiver, go to Step 24.</w:t>
            </w:r>
          </w:p>
        </w:tc>
      </w:tr>
      <w:tr w:rsidR="002F2720" w:rsidRPr="00664895" w14:paraId="33ABD5B2" w14:textId="77777777" w:rsidTr="00CD67F8">
        <w:trPr>
          <w:cantSplit/>
        </w:trPr>
        <w:tc>
          <w:tcPr>
            <w:tcW w:w="845" w:type="dxa"/>
          </w:tcPr>
          <w:p w14:paraId="3CB6E337" w14:textId="77777777" w:rsidR="002F2720" w:rsidRPr="00664895" w:rsidRDefault="002F2720" w:rsidP="002F2720">
            <w:pPr>
              <w:pStyle w:val="StepNum"/>
            </w:pPr>
          </w:p>
        </w:tc>
        <w:tc>
          <w:tcPr>
            <w:tcW w:w="2980" w:type="dxa"/>
            <w:gridSpan w:val="3"/>
          </w:tcPr>
          <w:p w14:paraId="3B0D48A5" w14:textId="58D51ABD" w:rsidR="002F2720" w:rsidRDefault="002F2720" w:rsidP="002F2720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>
              <w:rPr>
                <w:b/>
                <w:bCs/>
              </w:rPr>
              <w:t>Proceed</w:t>
            </w:r>
          </w:p>
          <w:p w14:paraId="4F378C1F" w14:textId="5723AABA" w:rsidR="002F2720" w:rsidRDefault="00AA68C8" w:rsidP="002F272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313C58E9" wp14:editId="39709D75">
                  <wp:extent cx="954156" cy="353391"/>
                  <wp:effectExtent l="0" t="0" r="0" b="8890"/>
                  <wp:docPr id="254" name="Picture 254" descr="Proce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 descr="Proceed button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4" cy="35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  <w:tcBorders>
              <w:bottom w:val="nil"/>
            </w:tcBorders>
          </w:tcPr>
          <w:p w14:paraId="5048B51B" w14:textId="0E598980" w:rsidR="002F2720" w:rsidRDefault="002F2720" w:rsidP="002F2720">
            <w:pPr>
              <w:pStyle w:val="12ptTabletext"/>
            </w:pPr>
            <w:r w:rsidRPr="00664895">
              <w:t xml:space="preserve">The </w:t>
            </w:r>
            <w:r w:rsidRPr="00E60DF5">
              <w:rPr>
                <w:b/>
                <w:bCs/>
              </w:rPr>
              <w:t>My Account</w:t>
            </w:r>
            <w:r w:rsidRPr="00664895">
              <w:t xml:space="preserve"> screen displays:</w:t>
            </w:r>
          </w:p>
          <w:p w14:paraId="2107649E" w14:textId="50997EA9" w:rsidR="002F2720" w:rsidRPr="00664895" w:rsidRDefault="00AA68C8" w:rsidP="00242228">
            <w:pPr>
              <w:pStyle w:val="12ptTabletext"/>
              <w:jc w:val="center"/>
            </w:pPr>
            <w:r>
              <w:rPr>
                <w:noProof/>
              </w:rPr>
              <w:drawing>
                <wp:inline distT="0" distB="0" distL="0" distR="0" wp14:anchorId="5F098E6C" wp14:editId="3FC1B9DB">
                  <wp:extent cx="3090054" cy="1290370"/>
                  <wp:effectExtent l="19050" t="19050" r="15240" b="24130"/>
                  <wp:docPr id="272" name="Picture 27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 descr="Graphical user interface, application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382" cy="1293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A3" w:rsidRPr="00664895" w14:paraId="575A257F" w14:textId="77777777" w:rsidTr="00CD67F8">
        <w:trPr>
          <w:trHeight w:val="1118"/>
        </w:trPr>
        <w:tc>
          <w:tcPr>
            <w:tcW w:w="1128" w:type="dxa"/>
            <w:gridSpan w:val="3"/>
            <w:tcBorders>
              <w:bottom w:val="single" w:sz="4" w:space="0" w:color="BFBFBF" w:themeColor="background1" w:themeShade="BF"/>
              <w:right w:val="nil"/>
            </w:tcBorders>
          </w:tcPr>
          <w:p w14:paraId="5244700B" w14:textId="33759435" w:rsidR="00013DA3" w:rsidRDefault="00013DA3" w:rsidP="00013DA3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C37CE3" wp14:editId="269ADCD2">
                      <wp:extent cx="467995" cy="467995"/>
                      <wp:effectExtent l="19050" t="19050" r="27305" b="27305"/>
                      <wp:docPr id="461432660" name="Group 461432660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0658" name="Oval 20658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659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5C900" id="Group 461432660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">
                      <v:oval id="Oval 20658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" filled="f" strokeweight="2.25pt">
                        <v:stroke joinstyle="miter"/>
                      </v:oval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">
                        <v:imagedata r:id="rId57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9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6662304" w14:textId="30F65BDF" w:rsidR="00013DA3" w:rsidRDefault="00013DA3" w:rsidP="002F2720">
            <w:pPr>
              <w:pStyle w:val="12ptTabletext"/>
              <w:rPr>
                <w:noProof/>
              </w:rPr>
            </w:pPr>
            <w:r w:rsidRPr="00685052">
              <w:rPr>
                <w:b/>
                <w:bCs/>
                <w:color w:val="4A5E18" w:themeColor="accent6" w:themeShade="BF"/>
              </w:rPr>
              <w:t>Hint</w:t>
            </w:r>
            <w:r w:rsidRPr="009C457E">
              <w:rPr>
                <w:color w:val="4A5E18" w:themeColor="accent6" w:themeShade="BF"/>
              </w:rPr>
              <w:t>:</w:t>
            </w:r>
            <w:r>
              <w:rPr>
                <w:color w:val="4A5E18" w:themeColor="accent6" w:themeShade="BF"/>
              </w:rPr>
              <w:t xml:space="preserve"> </w:t>
            </w:r>
            <w:r>
              <w:br/>
              <w:t xml:space="preserve">To return to previous sections before completing the civil application process, click the green button for the desired section, or the </w:t>
            </w:r>
            <w:r>
              <w:rPr>
                <w:b/>
                <w:bCs/>
              </w:rPr>
              <w:t xml:space="preserve">Previous Step </w:t>
            </w:r>
            <w:r>
              <w:t>button.</w:t>
            </w:r>
          </w:p>
        </w:tc>
      </w:tr>
      <w:tr w:rsidR="00821870" w:rsidRPr="00664895" w14:paraId="703066C9" w14:textId="77777777" w:rsidTr="00CD67F8">
        <w:trPr>
          <w:trHeight w:val="1118"/>
        </w:trPr>
        <w:tc>
          <w:tcPr>
            <w:tcW w:w="845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9F8DA5" w14:textId="77777777" w:rsidR="00821870" w:rsidRDefault="00821870" w:rsidP="00821870">
            <w:pPr>
              <w:pStyle w:val="StepNum"/>
              <w:rPr>
                <w:noProof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036C099" w14:textId="77777777" w:rsidR="00821870" w:rsidRDefault="00821870" w:rsidP="00821870">
            <w:pPr>
              <w:pStyle w:val="12ptTabletext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7A34E1F" wp14:editId="0EF8D4CE">
                  <wp:simplePos x="0" y="0"/>
                  <wp:positionH relativeFrom="column">
                    <wp:posOffset>455194</wp:posOffset>
                  </wp:positionH>
                  <wp:positionV relativeFrom="paragraph">
                    <wp:posOffset>96520</wp:posOffset>
                  </wp:positionV>
                  <wp:extent cx="154305" cy="165735"/>
                  <wp:effectExtent l="0" t="0" r="0" b="5715"/>
                  <wp:wrapNone/>
                  <wp:docPr id="461432661" name="Picture 461432661" descr="Tick bo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61" name="Picture 461432661" descr="Tick box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Select     the item requiring payment then </w:t>
            </w:r>
            <w:r>
              <w:rPr>
                <w:noProof/>
              </w:rPr>
              <w:t xml:space="preserve">click:  </w:t>
            </w:r>
            <w:r>
              <w:rPr>
                <w:b/>
                <w:bCs/>
                <w:noProof/>
              </w:rPr>
              <w:t>Submit Payment</w:t>
            </w:r>
          </w:p>
          <w:p w14:paraId="5C4ECC8D" w14:textId="6F87610E" w:rsidR="00821870" w:rsidRPr="00685052" w:rsidRDefault="00821870" w:rsidP="00821870">
            <w:pPr>
              <w:pStyle w:val="12ptTabletext"/>
              <w:rPr>
                <w:b/>
                <w:bCs/>
                <w:color w:val="4A5E18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7B0898A2" wp14:editId="13D468BA">
                  <wp:extent cx="1367624" cy="310248"/>
                  <wp:effectExtent l="0" t="0" r="4445" b="0"/>
                  <wp:docPr id="271" name="Picture 271" descr="Submit Payment 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Submit Payment  button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91" cy="3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747B47" w14:textId="77777777" w:rsidR="00821870" w:rsidRDefault="00821870" w:rsidP="00821870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>
              <w:rPr>
                <w:b/>
                <w:bCs/>
                <w:noProof/>
              </w:rPr>
              <w:t xml:space="preserve">Process Payment </w:t>
            </w:r>
            <w:r>
              <w:rPr>
                <w:noProof/>
              </w:rPr>
              <w:t>screen displays:</w:t>
            </w:r>
          </w:p>
          <w:p w14:paraId="6009B9F9" w14:textId="5EAA1BEC" w:rsidR="00821870" w:rsidRPr="00685052" w:rsidRDefault="00821870" w:rsidP="00821870">
            <w:pPr>
              <w:pStyle w:val="12ptTabletext"/>
              <w:rPr>
                <w:b/>
                <w:bCs/>
                <w:color w:val="4A5E18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3EFE115D" wp14:editId="33ECF474">
                  <wp:extent cx="3673503" cy="1283445"/>
                  <wp:effectExtent l="19050" t="19050" r="22225" b="12065"/>
                  <wp:docPr id="274" name="Picture 274" descr="The Process Payment screen displays with Filing Information, Payment Options, and Continue and Back butt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 descr="The Process Payment screen displays with Filing Information, Payment Options, and Continue and Back buttons. 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49" cy="12845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70" w:rsidRPr="00664895" w14:paraId="2052C16A" w14:textId="77777777" w:rsidTr="00CD67F8">
        <w:trPr>
          <w:trHeight w:val="1118"/>
        </w:trPr>
        <w:tc>
          <w:tcPr>
            <w:tcW w:w="845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0B8C1A" w14:textId="77777777" w:rsidR="00821870" w:rsidRDefault="00821870" w:rsidP="00821870">
            <w:pPr>
              <w:pStyle w:val="StepNum"/>
              <w:rPr>
                <w:noProof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D2C7831" w14:textId="6BF4E988" w:rsidR="00821870" w:rsidRDefault="00821870" w:rsidP="00821870">
            <w:pPr>
              <w:pStyle w:val="12ptTabletext"/>
              <w:spacing w:before="0"/>
            </w:pPr>
            <w:r>
              <w:t xml:space="preserve">From the </w:t>
            </w:r>
            <w:r>
              <w:rPr>
                <w:b/>
                <w:bCs/>
              </w:rPr>
              <w:t xml:space="preserve">Payment Options </w:t>
            </w:r>
            <w:r>
              <w:t xml:space="preserve">panel, </w:t>
            </w:r>
          </w:p>
          <w:p w14:paraId="2BB531C4" w14:textId="69403F1D" w:rsidR="00821870" w:rsidRDefault="00821870" w:rsidP="00821870">
            <w:pPr>
              <w:pStyle w:val="12ptTabletext"/>
              <w:spacing w:before="0"/>
              <w:rPr>
                <w:b/>
                <w:bCs/>
              </w:rPr>
            </w:pPr>
            <w:r w:rsidRPr="007B56B9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FAE0F4F" wp14:editId="2EA15726">
                  <wp:simplePos x="0" y="0"/>
                  <wp:positionH relativeFrom="column">
                    <wp:posOffset>452908</wp:posOffset>
                  </wp:positionH>
                  <wp:positionV relativeFrom="paragraph">
                    <wp:posOffset>4927</wp:posOffset>
                  </wp:positionV>
                  <wp:extent cx="190500" cy="201295"/>
                  <wp:effectExtent l="0" t="0" r="0" b="8255"/>
                  <wp:wrapNone/>
                  <wp:docPr id="20644" name="Picture 20644" descr="Radio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" name="Picture 20644" descr="Radio button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select      a payment method, then click:  </w:t>
            </w:r>
            <w:r>
              <w:rPr>
                <w:b/>
                <w:bCs/>
              </w:rPr>
              <w:t>Continue</w:t>
            </w:r>
          </w:p>
          <w:p w14:paraId="35332874" w14:textId="76B27963" w:rsidR="00821870" w:rsidRPr="00821870" w:rsidRDefault="00821870" w:rsidP="00821870">
            <w:pPr>
              <w:pStyle w:val="12ptTabletex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2491085" wp14:editId="780BC5DC">
                  <wp:extent cx="785776" cy="333955"/>
                  <wp:effectExtent l="0" t="0" r="0" b="9525"/>
                  <wp:docPr id="273" name="Picture 273" descr="Continu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 descr="Continue button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89" cy="33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10AA46D" w14:textId="33E6B825" w:rsidR="00821870" w:rsidRPr="00685052" w:rsidRDefault="00821870" w:rsidP="00821870">
            <w:pPr>
              <w:pStyle w:val="12ptTabletext"/>
              <w:rPr>
                <w:b/>
                <w:bCs/>
                <w:color w:val="4A5E18" w:themeColor="accent6" w:themeShade="BF"/>
              </w:rPr>
            </w:pPr>
          </w:p>
        </w:tc>
      </w:tr>
      <w:tr w:rsidR="00821870" w:rsidRPr="00664895" w14:paraId="34D81538" w14:textId="77777777" w:rsidTr="00CD67F8">
        <w:trPr>
          <w:trHeight w:val="1118"/>
        </w:trPr>
        <w:tc>
          <w:tcPr>
            <w:tcW w:w="1128" w:type="dxa"/>
            <w:gridSpan w:val="3"/>
            <w:tcBorders>
              <w:bottom w:val="single" w:sz="4" w:space="0" w:color="BFBFBF" w:themeColor="background1" w:themeShade="BF"/>
              <w:right w:val="nil"/>
            </w:tcBorders>
          </w:tcPr>
          <w:p w14:paraId="1CBE1751" w14:textId="57160DF1" w:rsidR="00821870" w:rsidRDefault="00821870" w:rsidP="00821870">
            <w:pPr>
              <w:pStyle w:val="StepNum"/>
              <w:numPr>
                <w:ilvl w:val="0"/>
                <w:numId w:val="0"/>
              </w:num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21AC7F" wp14:editId="1AE344BA">
                      <wp:extent cx="467995" cy="467995"/>
                      <wp:effectExtent l="19050" t="19050" r="27305" b="27305"/>
                      <wp:docPr id="20660" name="Group 20660" descr="Please se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0661" name="Oval 2066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5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5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898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662" name="Graphic 29" descr="Documen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92" y="33087"/>
                                  <a:ext cx="33274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67F8" id="Group 20660" o:spid="_x0000_s1026" alt="Please se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">
                      <v:oval id="Oval 2066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" filled="f" strokeweight="2.25pt">
                        <v:stroke joinstyle="miter"/>
                      </v:oval>
                      <v:shape id="Graphic 29" o:spid="_x0000_s1028" type="#_x0000_t75" alt="Document outline" style="position:absolute;left:73192;top:33087;width:33274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">
                        <v:imagedata r:id="rId52" o:title="Document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9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391362C" w14:textId="01481A74" w:rsidR="00821870" w:rsidRPr="00685052" w:rsidRDefault="00821870" w:rsidP="00821870">
            <w:pPr>
              <w:pStyle w:val="12ptTabletext"/>
              <w:rPr>
                <w:b/>
                <w:bCs/>
                <w:color w:val="4A5E18" w:themeColor="accent6" w:themeShade="BF"/>
              </w:rPr>
            </w:pPr>
            <w:r w:rsidRPr="00800596">
              <w:rPr>
                <w:b/>
                <w:bCs/>
                <w:color w:val="005C46" w:themeColor="accent5" w:themeShade="BF"/>
              </w:rPr>
              <w:t>Please</w:t>
            </w:r>
            <w:r>
              <w:rPr>
                <w:b/>
                <w:bCs/>
                <w:color w:val="005C46" w:themeColor="accent5" w:themeShade="BF"/>
              </w:rPr>
              <w:t xml:space="preserve"> </w:t>
            </w:r>
            <w:r w:rsidRPr="00800596">
              <w:rPr>
                <w:b/>
                <w:bCs/>
                <w:color w:val="005C46" w:themeColor="accent5" w:themeShade="BF"/>
              </w:rPr>
              <w:t>See</w:t>
            </w:r>
            <w:r w:rsidRPr="00800596">
              <w:rPr>
                <w:color w:val="005C46" w:themeColor="accent5" w:themeShade="BF"/>
              </w:rPr>
              <w:t>:</w:t>
            </w:r>
            <w:r>
              <w:br/>
              <w:t xml:space="preserve">Payment options can be added and removed from the </w:t>
            </w:r>
            <w:r>
              <w:rPr>
                <w:b/>
                <w:bCs/>
              </w:rPr>
              <w:t xml:space="preserve">My Account </w:t>
            </w:r>
            <w:r>
              <w:t xml:space="preserve">screen.  For more information, please see User Guide:  </w:t>
            </w:r>
            <w:r>
              <w:rPr>
                <w:b/>
                <w:bCs/>
              </w:rPr>
              <w:t>My account features</w:t>
            </w:r>
          </w:p>
        </w:tc>
      </w:tr>
      <w:tr w:rsidR="00821870" w:rsidRPr="00664895" w14:paraId="23EF729C" w14:textId="77777777" w:rsidTr="00CD67F8">
        <w:trPr>
          <w:cantSplit/>
          <w:trHeight w:val="3984"/>
        </w:trPr>
        <w:tc>
          <w:tcPr>
            <w:tcW w:w="845" w:type="dxa"/>
          </w:tcPr>
          <w:p w14:paraId="7025A136" w14:textId="77777777" w:rsidR="00821870" w:rsidRDefault="00821870" w:rsidP="00821870">
            <w:pPr>
              <w:pStyle w:val="StepNum"/>
            </w:pPr>
            <w:bookmarkStart w:id="3" w:name="_Hlk99458401"/>
          </w:p>
        </w:tc>
        <w:tc>
          <w:tcPr>
            <w:tcW w:w="9073" w:type="dxa"/>
            <w:gridSpan w:val="5"/>
            <w:tcBorders>
              <w:bottom w:val="single" w:sz="4" w:space="0" w:color="BFBFBF" w:themeColor="background1" w:themeShade="BF"/>
            </w:tcBorders>
          </w:tcPr>
          <w:p w14:paraId="19388AA8" w14:textId="77777777" w:rsidR="00821870" w:rsidRPr="00076F25" w:rsidRDefault="00821870" w:rsidP="00821870">
            <w:pPr>
              <w:pStyle w:val="12ptTabletext"/>
            </w:pPr>
            <w:r>
              <w:t>What payment method was selected?</w:t>
            </w:r>
          </w:p>
          <w:tbl>
            <w:tblPr>
              <w:tblStyle w:val="QRG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4423"/>
            </w:tblGrid>
            <w:tr w:rsidR="00821870" w14:paraId="686E8B5C" w14:textId="77777777" w:rsidTr="009C732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4423" w:type="dxa"/>
                </w:tcPr>
                <w:p w14:paraId="292C092E" w14:textId="77777777" w:rsidR="00821870" w:rsidRDefault="00821870" w:rsidP="00821870">
                  <w:pPr>
                    <w:pStyle w:val="NTHeader"/>
                  </w:pPr>
                  <w:r>
                    <w:t>If …</w:t>
                  </w:r>
                </w:p>
              </w:tc>
              <w:tc>
                <w:tcPr>
                  <w:tcW w:w="4423" w:type="dxa"/>
                </w:tcPr>
                <w:p w14:paraId="1968E6E4" w14:textId="77777777" w:rsidR="00821870" w:rsidRDefault="00821870" w:rsidP="00821870">
                  <w:pPr>
                    <w:pStyle w:val="NTHeader"/>
                  </w:pPr>
                  <w:r>
                    <w:t>Then …</w:t>
                  </w:r>
                </w:p>
              </w:tc>
            </w:tr>
            <w:tr w:rsidR="00821870" w14:paraId="095CFE0A" w14:textId="77777777" w:rsidTr="009C7321">
              <w:tc>
                <w:tcPr>
                  <w:tcW w:w="4423" w:type="dxa"/>
                </w:tcPr>
                <w:p w14:paraId="73E53866" w14:textId="77777777" w:rsidR="00821870" w:rsidRPr="00896CF0" w:rsidRDefault="00821870" w:rsidP="00821870">
                  <w:pPr>
                    <w:pStyle w:val="12ptTabletext"/>
                  </w:pPr>
                  <w:r w:rsidRPr="00896CF0">
                    <w:t>ePayment by Credit/Debit Card</w:t>
                  </w:r>
                </w:p>
              </w:tc>
              <w:tc>
                <w:tcPr>
                  <w:tcW w:w="4423" w:type="dxa"/>
                </w:tcPr>
                <w:p w14:paraId="3BB19FD5" w14:textId="77777777" w:rsidR="00821870" w:rsidRDefault="00821870" w:rsidP="00821870">
                  <w:pPr>
                    <w:pStyle w:val="12ptTabletext"/>
                  </w:pPr>
                  <w:r>
                    <w:t xml:space="preserve">The </w:t>
                  </w:r>
                  <w:r>
                    <w:rPr>
                      <w:b/>
                      <w:bCs/>
                    </w:rPr>
                    <w:t xml:space="preserve">Payment Processing </w:t>
                  </w:r>
                  <w:r>
                    <w:t xml:space="preserve">screen displays. </w:t>
                  </w:r>
                </w:p>
                <w:p w14:paraId="284D951B" w14:textId="77777777" w:rsidR="00821870" w:rsidRDefault="00821870" w:rsidP="00821870">
                  <w:pPr>
                    <w:pStyle w:val="12ptTabletext"/>
                    <w:rPr>
                      <w:b/>
                      <w:bCs/>
                    </w:rPr>
                  </w:pPr>
                  <w:r>
                    <w:t xml:space="preserve">Enter payment details then select:  </w:t>
                  </w:r>
                  <w:r>
                    <w:rPr>
                      <w:b/>
                      <w:bCs/>
                    </w:rPr>
                    <w:t>Make Payment</w:t>
                  </w:r>
                </w:p>
                <w:p w14:paraId="435E07C6" w14:textId="77777777" w:rsidR="00821870" w:rsidRPr="00076F25" w:rsidRDefault="00821870" w:rsidP="00821870">
                  <w:pPr>
                    <w:pStyle w:val="12ptTabletext"/>
                    <w:rPr>
                      <w:b/>
                      <w:bCs/>
                    </w:rPr>
                  </w:pPr>
                  <w:r w:rsidRPr="00896CF0">
                    <w:rPr>
                      <w:b/>
                      <w:bCs/>
                      <w:noProof/>
                    </w:rPr>
                    <w:drawing>
                      <wp:inline distT="0" distB="0" distL="0" distR="0" wp14:anchorId="311BF048" wp14:editId="17DDD0C7">
                        <wp:extent cx="1013548" cy="281964"/>
                        <wp:effectExtent l="0" t="0" r="0" b="3810"/>
                        <wp:docPr id="20649" name="Picture 20649" descr="Make payment butt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432670" name="Picture 461432670" descr="Make payment button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548" cy="281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1870" w14:paraId="0FF124C2" w14:textId="77777777" w:rsidTr="009C7321">
              <w:tc>
                <w:tcPr>
                  <w:tcW w:w="4423" w:type="dxa"/>
                </w:tcPr>
                <w:p w14:paraId="4F8A8792" w14:textId="77777777" w:rsidR="00821870" w:rsidRDefault="00821870" w:rsidP="00821870">
                  <w:pPr>
                    <w:pStyle w:val="12ptTabletext"/>
                  </w:pPr>
                  <w:r>
                    <w:t>A stored credit card on your account</w:t>
                  </w:r>
                </w:p>
              </w:tc>
              <w:tc>
                <w:tcPr>
                  <w:tcW w:w="4423" w:type="dxa"/>
                </w:tcPr>
                <w:p w14:paraId="107FBFE3" w14:textId="0AFD2A16" w:rsidR="00821870" w:rsidRDefault="00821870" w:rsidP="00821870">
                  <w:pPr>
                    <w:pStyle w:val="12ptTabletext"/>
                  </w:pPr>
                  <w:r>
                    <w:t>Proceed to the next step.</w:t>
                  </w:r>
                </w:p>
              </w:tc>
            </w:tr>
          </w:tbl>
          <w:p w14:paraId="07C4CCBF" w14:textId="77777777" w:rsidR="00821870" w:rsidRPr="00664895" w:rsidRDefault="00821870" w:rsidP="00821870">
            <w:pPr>
              <w:pStyle w:val="12ptTabletext"/>
            </w:pPr>
          </w:p>
        </w:tc>
      </w:tr>
      <w:tr w:rsidR="00CD67F8" w:rsidRPr="00664895" w14:paraId="371FF255" w14:textId="77777777" w:rsidTr="00CD67F8">
        <w:trPr>
          <w:cantSplit/>
          <w:trHeight w:val="4650"/>
        </w:trPr>
        <w:tc>
          <w:tcPr>
            <w:tcW w:w="845" w:type="dxa"/>
          </w:tcPr>
          <w:p w14:paraId="71DF2B59" w14:textId="524DFCCB" w:rsidR="00CD67F8" w:rsidRDefault="00CD67F8" w:rsidP="00821870">
            <w:pPr>
              <w:pStyle w:val="StepNum"/>
            </w:pPr>
          </w:p>
        </w:tc>
        <w:tc>
          <w:tcPr>
            <w:tcW w:w="3259" w:type="dxa"/>
            <w:gridSpan w:val="4"/>
            <w:tcBorders>
              <w:bottom w:val="single" w:sz="4" w:space="0" w:color="BFBFBF" w:themeColor="background1" w:themeShade="BF"/>
            </w:tcBorders>
          </w:tcPr>
          <w:p w14:paraId="0B3F96E7" w14:textId="04D194B7" w:rsidR="00CD67F8" w:rsidRDefault="00CD67F8" w:rsidP="00821870">
            <w:pPr>
              <w:pStyle w:val="12ptTabletext"/>
            </w:pPr>
            <w:r>
              <w:t xml:space="preserve">The civil application is filed.  </w:t>
            </w:r>
          </w:p>
        </w:tc>
        <w:tc>
          <w:tcPr>
            <w:tcW w:w="5814" w:type="dxa"/>
            <w:tcBorders>
              <w:bottom w:val="single" w:sz="4" w:space="0" w:color="BFBFBF" w:themeColor="background1" w:themeShade="BF"/>
            </w:tcBorders>
          </w:tcPr>
          <w:p w14:paraId="47C6A6EE" w14:textId="77777777" w:rsidR="00CD67F8" w:rsidRDefault="00CD67F8" w:rsidP="00821870">
            <w:pPr>
              <w:pStyle w:val="12ptTabletext"/>
            </w:pPr>
            <w:r w:rsidRPr="00664895">
              <w:t xml:space="preserve">The </w:t>
            </w:r>
            <w:r w:rsidRPr="00B16254">
              <w:rPr>
                <w:b/>
                <w:bCs/>
              </w:rPr>
              <w:t>Confirmation of Filing</w:t>
            </w:r>
            <w:r>
              <w:t xml:space="preserve"> </w:t>
            </w:r>
            <w:r w:rsidRPr="00664895">
              <w:t>screen displays:</w:t>
            </w:r>
          </w:p>
          <w:p w14:paraId="07468318" w14:textId="7EA0C693" w:rsidR="00CD67F8" w:rsidRPr="00664895" w:rsidRDefault="00CD67F8" w:rsidP="0082187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78EEE63E" wp14:editId="5986F7A8">
                  <wp:extent cx="3562703" cy="2381837"/>
                  <wp:effectExtent l="19050" t="19050" r="19050" b="19050"/>
                  <wp:docPr id="275" name="Picture 275" descr="The Confirmation of Filing screen displays with Filing and Payment Information. Also includes Back To My Cart, My Account and Print This Page butt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 descr="The Confirmation of Filing screen displays with Filing and Payment Information. Also includes Back To My Cart, My Account and Print This Page buttons. 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339" cy="24103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7F8" w:rsidRPr="00664895" w14:paraId="2AB88F45" w14:textId="77777777" w:rsidTr="00CD67F8">
        <w:trPr>
          <w:cantSplit/>
          <w:trHeight w:val="839"/>
        </w:trPr>
        <w:tc>
          <w:tcPr>
            <w:tcW w:w="987" w:type="dxa"/>
            <w:gridSpan w:val="2"/>
            <w:tcBorders>
              <w:right w:val="nil"/>
            </w:tcBorders>
          </w:tcPr>
          <w:p w14:paraId="208905BF" w14:textId="07E70B05" w:rsidR="00CD67F8" w:rsidRDefault="00CD67F8" w:rsidP="00821870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9E682D" wp14:editId="690F6A60">
                      <wp:extent cx="467995" cy="467995"/>
                      <wp:effectExtent l="19050" t="19050" r="27305" b="27305"/>
                      <wp:docPr id="20663" name="Group 20663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0664" name="Oval 20664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665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0E2CA" id="Group 20663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">
                      <v:oval id="Oval 20664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">
                        <v:imagedata r:id="rId47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1" w:type="dxa"/>
            <w:gridSpan w:val="4"/>
            <w:tcBorders>
              <w:top w:val="nil"/>
              <w:left w:val="nil"/>
            </w:tcBorders>
          </w:tcPr>
          <w:p w14:paraId="0A8BA7FF" w14:textId="2BEBB6FD" w:rsidR="00CD67F8" w:rsidRPr="006E1838" w:rsidRDefault="00CD67F8" w:rsidP="00821870">
            <w:pPr>
              <w:pStyle w:val="12ptTabletext"/>
              <w:rPr>
                <w:b/>
                <w:bCs/>
                <w:color w:val="002E5D" w:themeColor="text2"/>
              </w:rPr>
            </w:pPr>
            <w:r w:rsidRPr="006E1838">
              <w:rPr>
                <w:b/>
                <w:bCs/>
                <w:color w:val="002E5D" w:themeColor="text2"/>
              </w:rPr>
              <w:t>Note</w:t>
            </w:r>
            <w:r w:rsidRPr="006E1838">
              <w:rPr>
                <w:color w:val="002E5D" w:themeColor="text2"/>
              </w:rPr>
              <w:t>:</w:t>
            </w:r>
            <w:r>
              <w:br/>
              <w:t xml:space="preserve">An email confirmation is sent to the email address associated to your </w:t>
            </w:r>
            <w:r w:rsidRPr="00076F25">
              <w:rPr>
                <w:b/>
                <w:bCs/>
              </w:rPr>
              <w:t>CMS Portal</w:t>
            </w:r>
            <w:r>
              <w:t xml:space="preserve"> account.</w:t>
            </w:r>
          </w:p>
        </w:tc>
      </w:tr>
      <w:bookmarkEnd w:id="3"/>
    </w:tbl>
    <w:p w14:paraId="4153ED50" w14:textId="77777777" w:rsidR="00BE18C5" w:rsidRDefault="00BE18C5" w:rsidP="00B16254">
      <w:pPr>
        <w:pStyle w:val="BodyText"/>
      </w:pPr>
    </w:p>
    <w:sectPr w:rsidR="00BE18C5" w:rsidSect="00806FD2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134" w:right="1134" w:bottom="0" w:left="1134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A4F25" w14:textId="77777777" w:rsidR="0000002F" w:rsidRDefault="0000002F" w:rsidP="00470CF4">
      <w:pPr>
        <w:spacing w:after="0" w:line="240" w:lineRule="auto"/>
      </w:pPr>
      <w:r>
        <w:separator/>
      </w:r>
    </w:p>
  </w:endnote>
  <w:endnote w:type="continuationSeparator" w:id="0">
    <w:p w14:paraId="1E22B014" w14:textId="77777777" w:rsidR="0000002F" w:rsidRDefault="0000002F" w:rsidP="0047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B2C2A" w14:textId="77777777" w:rsidR="00BB6FF5" w:rsidRDefault="00BB6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049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5C46" w:themeFill="accent5" w:themeFillShade="BF"/>
      <w:tblLook w:val="04A0" w:firstRow="1" w:lastRow="0" w:firstColumn="1" w:lastColumn="0" w:noHBand="0" w:noVBand="1"/>
    </w:tblPr>
    <w:tblGrid>
      <w:gridCol w:w="9219"/>
      <w:gridCol w:w="284"/>
      <w:gridCol w:w="2546"/>
    </w:tblGrid>
    <w:tr w:rsidR="00405E9C" w:rsidRPr="00AC541B" w14:paraId="63301494" w14:textId="77777777" w:rsidTr="008E1259">
      <w:trPr>
        <w:trHeight w:val="416"/>
      </w:trPr>
      <w:tc>
        <w:tcPr>
          <w:tcW w:w="9219" w:type="dxa"/>
          <w:shd w:val="clear" w:color="auto" w:fill="2F6F7A"/>
          <w:vAlign w:val="center"/>
        </w:tcPr>
        <w:p w14:paraId="1B21E424" w14:textId="31FF1EDA" w:rsidR="00405E9C" w:rsidRPr="00AC541B" w:rsidRDefault="00F622B9" w:rsidP="00405E9C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ind w:left="317" w:right="-1101"/>
            <w:rPr>
              <w:rFonts w:ascii="Century Gothic" w:hAnsi="Century Gothic"/>
              <w:color w:val="FFFFFF" w:themeColor="background1"/>
            </w:rPr>
          </w:pPr>
          <w:r w:rsidRPr="00F622B9">
            <w:rPr>
              <w:rFonts w:ascii="Century Gothic" w:hAnsi="Century Gothic"/>
              <w:color w:val="FFFFFF" w:themeColor="background1"/>
            </w:rPr>
            <w:t>Fi</w:t>
          </w:r>
          <w:r w:rsidR="008E1259">
            <w:rPr>
              <w:rFonts w:ascii="Century Gothic" w:hAnsi="Century Gothic"/>
              <w:color w:val="FFFFFF" w:themeColor="background1"/>
            </w:rPr>
            <w:t>le</w:t>
          </w:r>
          <w:r w:rsidRPr="00F622B9">
            <w:rPr>
              <w:rFonts w:ascii="Century Gothic" w:hAnsi="Century Gothic"/>
              <w:color w:val="FFFFFF" w:themeColor="background1"/>
            </w:rPr>
            <w:t xml:space="preserve"> new case - civil application process (preliminary discovery)</w:t>
          </w:r>
        </w:p>
      </w:tc>
      <w:tc>
        <w:tcPr>
          <w:tcW w:w="284" w:type="dxa"/>
          <w:shd w:val="clear" w:color="auto" w:fill="2F6F7A"/>
          <w:vAlign w:val="center"/>
        </w:tcPr>
        <w:p w14:paraId="7E39EE89" w14:textId="77777777" w:rsidR="00405E9C" w:rsidRPr="00AC541B" w:rsidRDefault="00405E9C" w:rsidP="00405E9C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rPr>
              <w:rFonts w:ascii="Century Gothic" w:hAnsi="Century Gothic"/>
              <w:color w:val="FFFFFF" w:themeColor="background1"/>
            </w:rPr>
          </w:pPr>
        </w:p>
      </w:tc>
      <w:tc>
        <w:tcPr>
          <w:tcW w:w="2546" w:type="dxa"/>
          <w:shd w:val="clear" w:color="auto" w:fill="2F6F7A"/>
          <w:vAlign w:val="center"/>
        </w:tcPr>
        <w:p w14:paraId="0F8101D5" w14:textId="77777777" w:rsidR="00405E9C" w:rsidRPr="00AC541B" w:rsidRDefault="00405E9C" w:rsidP="00405E9C">
          <w:pPr>
            <w:pStyle w:val="Footer"/>
            <w:tabs>
              <w:tab w:val="clear" w:pos="4513"/>
              <w:tab w:val="clear" w:pos="9026"/>
            </w:tabs>
            <w:spacing w:before="40" w:after="40"/>
            <w:ind w:right="460"/>
            <w:rPr>
              <w:rFonts w:ascii="Century Gothic" w:hAnsi="Century Gothic"/>
              <w:color w:val="FFFFFF" w:themeColor="background1"/>
            </w:rPr>
          </w:pPr>
          <w:r w:rsidRPr="00AC541B">
            <w:rPr>
              <w:rFonts w:ascii="Century Gothic" w:hAnsi="Century Gothic"/>
              <w:color w:val="FFFFFF" w:themeColor="background1"/>
            </w:rPr>
            <w:t xml:space="preserve">Page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PAGE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1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  <w:r w:rsidRPr="00AC541B">
            <w:rPr>
              <w:rFonts w:ascii="Century Gothic" w:hAnsi="Century Gothic"/>
              <w:color w:val="FFFFFF" w:themeColor="background1"/>
            </w:rPr>
            <w:t xml:space="preserve"> of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NUMPAGES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3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</w:p>
      </w:tc>
    </w:tr>
  </w:tbl>
  <w:p w14:paraId="19966CA5" w14:textId="77777777" w:rsidR="00C81439" w:rsidRPr="00405E9C" w:rsidRDefault="00C81439" w:rsidP="00405E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9F79D" w14:textId="77777777" w:rsidR="00BB6FF5" w:rsidRDefault="00BB6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10D92" w14:textId="77777777" w:rsidR="0000002F" w:rsidRDefault="0000002F" w:rsidP="00470CF4">
      <w:pPr>
        <w:spacing w:after="0" w:line="240" w:lineRule="auto"/>
      </w:pPr>
      <w:r>
        <w:separator/>
      </w:r>
    </w:p>
  </w:footnote>
  <w:footnote w:type="continuationSeparator" w:id="0">
    <w:p w14:paraId="034D76CF" w14:textId="77777777" w:rsidR="0000002F" w:rsidRDefault="0000002F" w:rsidP="00470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53DF" w14:textId="77777777" w:rsidR="00BB6FF5" w:rsidRDefault="00BB6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91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"/>
      <w:gridCol w:w="538"/>
      <w:gridCol w:w="2794"/>
      <w:gridCol w:w="5322"/>
      <w:gridCol w:w="1222"/>
      <w:gridCol w:w="1759"/>
    </w:tblGrid>
    <w:tr w:rsidR="0040018C" w14:paraId="252D0ED7" w14:textId="77777777" w:rsidTr="006D7F45">
      <w:trPr>
        <w:trHeight w:val="1266"/>
      </w:trPr>
      <w:tc>
        <w:tcPr>
          <w:tcW w:w="277" w:type="dxa"/>
          <w:shd w:val="clear" w:color="auto" w:fill="2F6F7A"/>
        </w:tcPr>
        <w:p w14:paraId="4339575E" w14:textId="77777777" w:rsidR="0040018C" w:rsidRDefault="0040018C" w:rsidP="0040018C">
          <w:pPr>
            <w:pStyle w:val="BodyText"/>
          </w:pPr>
          <w:bookmarkStart w:id="4" w:name="_Hlk101970142"/>
          <w:bookmarkStart w:id="5" w:name="_Hlk102385016"/>
          <w:bookmarkStart w:id="6" w:name="_Hlk102385017"/>
        </w:p>
      </w:tc>
      <w:tc>
        <w:tcPr>
          <w:tcW w:w="538" w:type="dxa"/>
          <w:shd w:val="clear" w:color="auto" w:fill="2F6F7A"/>
        </w:tcPr>
        <w:p w14:paraId="09D97CC1" w14:textId="77777777" w:rsidR="0040018C" w:rsidRDefault="0040018C" w:rsidP="0040018C">
          <w:pPr>
            <w:pStyle w:val="BodyText"/>
          </w:pPr>
        </w:p>
      </w:tc>
      <w:tc>
        <w:tcPr>
          <w:tcW w:w="2794" w:type="dxa"/>
          <w:vAlign w:val="center"/>
        </w:tcPr>
        <w:p w14:paraId="7793B627" w14:textId="77777777" w:rsidR="0040018C" w:rsidRDefault="0040018C" w:rsidP="0040018C">
          <w:pPr>
            <w:pStyle w:val="BodyText"/>
            <w:spacing w:before="0" w:after="0" w:line="240" w:lineRule="auto"/>
            <w:jc w:val="center"/>
          </w:pPr>
          <w:r w:rsidRPr="00554B87">
            <w:rPr>
              <w:noProof/>
            </w:rPr>
            <w:drawing>
              <wp:inline distT="0" distB="0" distL="0" distR="0" wp14:anchorId="4C9F2792" wp14:editId="10BDE13C">
                <wp:extent cx="1399286" cy="627587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04" cy="63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shd w:val="clear" w:color="auto" w:fill="2F6F7A"/>
          <w:vAlign w:val="center"/>
        </w:tcPr>
        <w:p w14:paraId="78BFDF4A" w14:textId="034D1D14" w:rsidR="0040018C" w:rsidRPr="00FE3CE3" w:rsidRDefault="00F622B9" w:rsidP="0040018C">
          <w:pPr>
            <w:pStyle w:val="BodyText"/>
            <w:jc w:val="center"/>
            <w:rPr>
              <w:rFonts w:ascii="Century Gothic" w:hAnsi="Century Gothic"/>
              <w:b/>
              <w:bCs/>
              <w:color w:val="FFFFFF" w:themeColor="background1"/>
              <w:sz w:val="28"/>
              <w:szCs w:val="28"/>
            </w:rPr>
          </w:pPr>
          <w:r w:rsidRPr="00F622B9"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>Fil</w:t>
          </w:r>
          <w:r w:rsidR="006D480C"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>e</w:t>
          </w:r>
          <w:r w:rsidRPr="00F622B9"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 xml:space="preserve"> new case - civil application process (preliminary discovery)</w:t>
          </w:r>
        </w:p>
      </w:tc>
      <w:tc>
        <w:tcPr>
          <w:tcW w:w="1222" w:type="dxa"/>
          <w:shd w:val="clear" w:color="auto" w:fill="FFFFFF" w:themeFill="background1"/>
          <w:vAlign w:val="center"/>
        </w:tcPr>
        <w:p w14:paraId="73E61417" w14:textId="77777777" w:rsidR="0040018C" w:rsidRPr="00182A33" w:rsidRDefault="0040018C" w:rsidP="0040018C">
          <w:pPr>
            <w:pStyle w:val="BodyText"/>
            <w:jc w:val="center"/>
            <w:rPr>
              <w:rFonts w:ascii="Century Gothic" w:hAnsi="Century Gothic"/>
              <w:b/>
              <w:bCs/>
              <w:color w:val="002E5D"/>
              <w:sz w:val="28"/>
              <w:szCs w:val="28"/>
            </w:rPr>
          </w:pPr>
          <w:r w:rsidRPr="008F1D90">
            <w:rPr>
              <w:rFonts w:ascii="Century Gothic" w:hAnsi="Century Gothic"/>
              <w:b/>
              <w:bCs/>
              <w:color w:val="002E5D"/>
              <w:sz w:val="26"/>
              <w:szCs w:val="30"/>
            </w:rPr>
            <w:t>USER GUIDE</w:t>
          </w:r>
        </w:p>
      </w:tc>
      <w:tc>
        <w:tcPr>
          <w:tcW w:w="1759" w:type="dxa"/>
          <w:shd w:val="clear" w:color="auto" w:fill="2F6F7A"/>
          <w:vAlign w:val="center"/>
        </w:tcPr>
        <w:p w14:paraId="5C9D9A15" w14:textId="77777777" w:rsidR="0040018C" w:rsidRDefault="0040018C" w:rsidP="0040018C">
          <w:pPr>
            <w:pStyle w:val="BodyText"/>
            <w:jc w:val="cen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5F76826D" wp14:editId="60768250">
                    <wp:extent cx="427302" cy="427302"/>
                    <wp:effectExtent l="0" t="0" r="11430" b="11430"/>
                    <wp:docPr id="257" name="Graphic 204" descr="Compass outlin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7302" cy="427302"/>
                              <a:chOff x="0" y="0"/>
                              <a:chExt cx="427302" cy="427302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58" name="Freeform: Shape 258"/>
                            <wps:cNvSpPr/>
                            <wps:spPr>
                              <a:xfrm>
                                <a:off x="0" y="0"/>
                                <a:ext cx="427302" cy="427302"/>
                              </a:xfrm>
                              <a:custGeom>
                                <a:avLst/>
                                <a:gdLst>
                                  <a:gd name="connsiteX0" fmla="*/ 213651 w 427302"/>
                                  <a:gd name="connsiteY0" fmla="*/ 11245 h 427302"/>
                                  <a:gd name="connsiteX1" fmla="*/ 416057 w 427302"/>
                                  <a:gd name="connsiteY1" fmla="*/ 213651 h 427302"/>
                                  <a:gd name="connsiteX2" fmla="*/ 213651 w 427302"/>
                                  <a:gd name="connsiteY2" fmla="*/ 416057 h 427302"/>
                                  <a:gd name="connsiteX3" fmla="*/ 11245 w 427302"/>
                                  <a:gd name="connsiteY3" fmla="*/ 213651 h 427302"/>
                                  <a:gd name="connsiteX4" fmla="*/ 213651 w 427302"/>
                                  <a:gd name="connsiteY4" fmla="*/ 11245 h 427302"/>
                                  <a:gd name="connsiteX5" fmla="*/ 213651 w 427302"/>
                                  <a:gd name="connsiteY5" fmla="*/ 0 h 427302"/>
                                  <a:gd name="connsiteX6" fmla="*/ 0 w 427302"/>
                                  <a:gd name="connsiteY6" fmla="*/ 213651 h 427302"/>
                                  <a:gd name="connsiteX7" fmla="*/ 213651 w 427302"/>
                                  <a:gd name="connsiteY7" fmla="*/ 427302 h 427302"/>
                                  <a:gd name="connsiteX8" fmla="*/ 427302 w 427302"/>
                                  <a:gd name="connsiteY8" fmla="*/ 213651 h 427302"/>
                                  <a:gd name="connsiteX9" fmla="*/ 213842 w 427302"/>
                                  <a:gd name="connsiteY9" fmla="*/ 0 h 427302"/>
                                  <a:gd name="connsiteX10" fmla="*/ 213651 w 427302"/>
                                  <a:gd name="connsiteY10" fmla="*/ 0 h 427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27302" h="427302">
                                    <a:moveTo>
                                      <a:pt x="213651" y="11245"/>
                                    </a:moveTo>
                                    <a:cubicBezTo>
                                      <a:pt x="325437" y="11245"/>
                                      <a:pt x="416057" y="101865"/>
                                      <a:pt x="416057" y="213651"/>
                                    </a:cubicBezTo>
                                    <a:cubicBezTo>
                                      <a:pt x="416057" y="325437"/>
                                      <a:pt x="325437" y="416057"/>
                                      <a:pt x="213651" y="416057"/>
                                    </a:cubicBezTo>
                                    <a:cubicBezTo>
                                      <a:pt x="101865" y="416057"/>
                                      <a:pt x="11245" y="325437"/>
                                      <a:pt x="11245" y="213651"/>
                                    </a:cubicBezTo>
                                    <a:cubicBezTo>
                                      <a:pt x="11372" y="101918"/>
                                      <a:pt x="101918" y="11372"/>
                                      <a:pt x="213651" y="11245"/>
                                    </a:cubicBezTo>
                                    <a:moveTo>
                                      <a:pt x="213651" y="0"/>
                                    </a:moveTo>
                                    <a:cubicBezTo>
                                      <a:pt x="95655" y="0"/>
                                      <a:pt x="0" y="95655"/>
                                      <a:pt x="0" y="213651"/>
                                    </a:cubicBezTo>
                                    <a:cubicBezTo>
                                      <a:pt x="0" y="331647"/>
                                      <a:pt x="95655" y="427302"/>
                                      <a:pt x="213651" y="427302"/>
                                    </a:cubicBezTo>
                                    <a:cubicBezTo>
                                      <a:pt x="331647" y="427302"/>
                                      <a:pt x="427302" y="331647"/>
                                      <a:pt x="427302" y="213651"/>
                                    </a:cubicBezTo>
                                    <a:cubicBezTo>
                                      <a:pt x="427355" y="95708"/>
                                      <a:pt x="331785" y="53"/>
                                      <a:pt x="213842" y="0"/>
                                    </a:cubicBezTo>
                                    <a:cubicBezTo>
                                      <a:pt x="213779" y="0"/>
                                      <a:pt x="213715" y="0"/>
                                      <a:pt x="2136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Freeform: Shape 259"/>
                            <wps:cNvSpPr/>
                            <wps:spPr>
                              <a:xfrm>
                                <a:off x="33735" y="33735"/>
                                <a:ext cx="359833" cy="359833"/>
                              </a:xfrm>
                              <a:custGeom>
                                <a:avLst/>
                                <a:gdLst>
                                  <a:gd name="connsiteX0" fmla="*/ 179917 w 359833"/>
                                  <a:gd name="connsiteY0" fmla="*/ 11245 h 359833"/>
                                  <a:gd name="connsiteX1" fmla="*/ 348589 w 359833"/>
                                  <a:gd name="connsiteY1" fmla="*/ 179917 h 359833"/>
                                  <a:gd name="connsiteX2" fmla="*/ 179917 w 359833"/>
                                  <a:gd name="connsiteY2" fmla="*/ 348589 h 359833"/>
                                  <a:gd name="connsiteX3" fmla="*/ 11245 w 359833"/>
                                  <a:gd name="connsiteY3" fmla="*/ 179917 h 359833"/>
                                  <a:gd name="connsiteX4" fmla="*/ 179917 w 359833"/>
                                  <a:gd name="connsiteY4" fmla="*/ 11245 h 359833"/>
                                  <a:gd name="connsiteX5" fmla="*/ 179917 w 359833"/>
                                  <a:gd name="connsiteY5" fmla="*/ 0 h 359833"/>
                                  <a:gd name="connsiteX6" fmla="*/ 0 w 359833"/>
                                  <a:gd name="connsiteY6" fmla="*/ 179917 h 359833"/>
                                  <a:gd name="connsiteX7" fmla="*/ 179917 w 359833"/>
                                  <a:gd name="connsiteY7" fmla="*/ 359833 h 359833"/>
                                  <a:gd name="connsiteX8" fmla="*/ 359833 w 359833"/>
                                  <a:gd name="connsiteY8" fmla="*/ 179917 h 359833"/>
                                  <a:gd name="connsiteX9" fmla="*/ 179917 w 359833"/>
                                  <a:gd name="connsiteY9" fmla="*/ 0 h 3598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59833" h="359833">
                                    <a:moveTo>
                                      <a:pt x="179917" y="11245"/>
                                    </a:moveTo>
                                    <a:cubicBezTo>
                                      <a:pt x="273071" y="11245"/>
                                      <a:pt x="348589" y="86762"/>
                                      <a:pt x="348589" y="179917"/>
                                    </a:cubicBezTo>
                                    <a:cubicBezTo>
                                      <a:pt x="348589" y="273071"/>
                                      <a:pt x="273071" y="348589"/>
                                      <a:pt x="179917" y="348589"/>
                                    </a:cubicBezTo>
                                    <a:cubicBezTo>
                                      <a:pt x="86762" y="348589"/>
                                      <a:pt x="11245" y="273071"/>
                                      <a:pt x="11245" y="179917"/>
                                    </a:cubicBezTo>
                                    <a:cubicBezTo>
                                      <a:pt x="11350" y="86805"/>
                                      <a:pt x="86805" y="11350"/>
                                      <a:pt x="179917" y="11245"/>
                                    </a:cubicBezTo>
                                    <a:moveTo>
                                      <a:pt x="179917" y="0"/>
                                    </a:moveTo>
                                    <a:cubicBezTo>
                                      <a:pt x="80552" y="0"/>
                                      <a:pt x="0" y="80552"/>
                                      <a:pt x="0" y="179917"/>
                                    </a:cubicBezTo>
                                    <a:cubicBezTo>
                                      <a:pt x="0" y="279282"/>
                                      <a:pt x="80552" y="359833"/>
                                      <a:pt x="179917" y="359833"/>
                                    </a:cubicBezTo>
                                    <a:cubicBezTo>
                                      <a:pt x="279282" y="359833"/>
                                      <a:pt x="359833" y="279282"/>
                                      <a:pt x="359833" y="179917"/>
                                    </a:cubicBezTo>
                                    <a:cubicBezTo>
                                      <a:pt x="359722" y="80598"/>
                                      <a:pt x="279236" y="111"/>
                                      <a:pt x="1799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Freeform: Shape 260"/>
                            <wps:cNvSpPr/>
                            <wps:spPr>
                              <a:xfrm>
                                <a:off x="125942" y="127067"/>
                                <a:ext cx="174294" cy="174294"/>
                              </a:xfrm>
                              <a:custGeom>
                                <a:avLst/>
                                <a:gdLst>
                                  <a:gd name="connsiteX0" fmla="*/ 115068 w 174294"/>
                                  <a:gd name="connsiteY0" fmla="*/ 115074 h 174294"/>
                                  <a:gd name="connsiteX1" fmla="*/ 20674 w 174294"/>
                                  <a:gd name="connsiteY1" fmla="*/ 153688 h 174294"/>
                                  <a:gd name="connsiteX2" fmla="*/ 59226 w 174294"/>
                                  <a:gd name="connsiteY2" fmla="*/ 60311 h 174294"/>
                                  <a:gd name="connsiteX3" fmla="*/ 153621 w 174294"/>
                                  <a:gd name="connsiteY3" fmla="*/ 20831 h 174294"/>
                                  <a:gd name="connsiteX4" fmla="*/ 50602 w 174294"/>
                                  <a:gd name="connsiteY4" fmla="*/ 51726 h 174294"/>
                                  <a:gd name="connsiteX5" fmla="*/ 0 w 174294"/>
                                  <a:gd name="connsiteY5" fmla="*/ 174294 h 174294"/>
                                  <a:gd name="connsiteX6" fmla="*/ 123693 w 174294"/>
                                  <a:gd name="connsiteY6" fmla="*/ 123693 h 174294"/>
                                  <a:gd name="connsiteX7" fmla="*/ 174294 w 174294"/>
                                  <a:gd name="connsiteY7" fmla="*/ 0 h 1742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4294" h="174294">
                                    <a:moveTo>
                                      <a:pt x="115068" y="115074"/>
                                    </a:moveTo>
                                    <a:lnTo>
                                      <a:pt x="20674" y="153688"/>
                                    </a:lnTo>
                                    <a:lnTo>
                                      <a:pt x="59226" y="60311"/>
                                    </a:lnTo>
                                    <a:lnTo>
                                      <a:pt x="153621" y="20831"/>
                                    </a:lnTo>
                                    <a:close/>
                                    <a:moveTo>
                                      <a:pt x="50602" y="51726"/>
                                    </a:moveTo>
                                    <a:lnTo>
                                      <a:pt x="0" y="174294"/>
                                    </a:lnTo>
                                    <a:lnTo>
                                      <a:pt x="123693" y="123693"/>
                                    </a:lnTo>
                                    <a:lnTo>
                                      <a:pt x="1742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Freeform: Shape 261"/>
                            <wps:cNvSpPr/>
                            <wps:spPr>
                              <a:xfrm>
                                <a:off x="202407" y="202407"/>
                                <a:ext cx="22489" cy="22489"/>
                              </a:xfrm>
                              <a:custGeom>
                                <a:avLst/>
                                <a:gdLst>
                                  <a:gd name="connsiteX0" fmla="*/ 22490 w 22489"/>
                                  <a:gd name="connsiteY0" fmla="*/ 11245 h 22489"/>
                                  <a:gd name="connsiteX1" fmla="*/ 11245 w 22489"/>
                                  <a:gd name="connsiteY1" fmla="*/ 22490 h 22489"/>
                                  <a:gd name="connsiteX2" fmla="*/ 0 w 22489"/>
                                  <a:gd name="connsiteY2" fmla="*/ 11245 h 22489"/>
                                  <a:gd name="connsiteX3" fmla="*/ 11245 w 22489"/>
                                  <a:gd name="connsiteY3" fmla="*/ 0 h 22489"/>
                                  <a:gd name="connsiteX4" fmla="*/ 22490 w 22489"/>
                                  <a:gd name="connsiteY4" fmla="*/ 11245 h 22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89" h="22489">
                                    <a:moveTo>
                                      <a:pt x="22490" y="11245"/>
                                    </a:moveTo>
                                    <a:cubicBezTo>
                                      <a:pt x="22490" y="17455"/>
                                      <a:pt x="17455" y="22490"/>
                                      <a:pt x="11245" y="22490"/>
                                    </a:cubicBezTo>
                                    <a:cubicBezTo>
                                      <a:pt x="5034" y="22490"/>
                                      <a:pt x="0" y="17455"/>
                                      <a:pt x="0" y="11245"/>
                                    </a:cubicBezTo>
                                    <a:cubicBezTo>
                                      <a:pt x="0" y="5034"/>
                                      <a:pt x="5034" y="0"/>
                                      <a:pt x="11245" y="0"/>
                                    </a:cubicBezTo>
                                    <a:cubicBezTo>
                                      <a:pt x="17455" y="0"/>
                                      <a:pt x="22490" y="5034"/>
                                      <a:pt x="22490" y="11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group w14:anchorId="16E975D6" id="Graphic 204" o:spid="_x0000_s1026" alt="Compass outline" style="width:33.65pt;height:33.65pt;mso-position-horizontal-relative:char;mso-position-vertical-relative:line" coordsize="427302,42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">
                    <v:shape id="Freeform: Shape 258" o:spid="_x0000_s1027" style="position:absolute;width:427302;height:427302;visibility:visible;mso-wrap-style:square;v-text-anchor:middle" coordsize="427302,4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" path="m213651,11245v111786,,202406,90620,202406,202406c416057,325437,325437,416057,213651,416057,101865,416057,11245,325437,11245,213651,11372,101918,101918,11372,213651,11245m213651,c95655,,,95655,,213651,,331647,95655,427302,213651,427302v117996,,213651,-95655,213651,-213651c427355,95708,331785,53,213842,v-63,,-127,,-191,xe" fillcolor="white [3212]" strokecolor="white [3212]" strokeweight=".15433mm">
                      <v:stroke joinstyle="miter"/>
                      <v:path arrowok="t" o:connecttype="custom" o:connectlocs="213651,11245;416057,213651;213651,416057;11245,213651;213651,11245;213651,0;0,213651;213651,427302;427302,213651;213842,0;213651,0" o:connectangles="0,0,0,0,0,0,0,0,0,0,0"/>
                    </v:shape>
                    <v:shape id="Freeform: Shape 259" o:spid="_x0000_s1028" style="position:absolute;left:33735;top:33735;width:359833;height:359833;visibility:visible;mso-wrap-style:square;v-text-anchor:middle" coordsize="359833,35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" path="m179917,11245v93154,,168672,75517,168672,168672c348589,273071,273071,348589,179917,348589,86762,348589,11245,273071,11245,179917,11350,86805,86805,11350,179917,11245m179917,c80552,,,80552,,179917v,99365,80552,179916,179917,179916c279282,359833,359833,279282,359833,179917,359722,80598,279236,111,179917,xe" fillcolor="white [3212]" strokecolor="white [3212]" strokeweight=".15433mm">
                      <v:stroke joinstyle="miter"/>
                      <v:path arrowok="t" o:connecttype="custom" o:connectlocs="179917,11245;348589,179917;179917,348589;11245,179917;179917,11245;179917,0;0,179917;179917,359833;359833,179917;179917,0" o:connectangles="0,0,0,0,0,0,0,0,0,0"/>
                    </v:shape>
                    <v:shape id="Freeform: Shape 260" o:spid="_x0000_s1029" style="position:absolute;left:125942;top:127067;width:174294;height:174294;visibility:visible;mso-wrap-style:square;v-text-anchor:middle" coordsize="174294,1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" path="m115068,115074l20674,153688,59226,60311,153621,20831r-38553,94243xm50602,51726l,174294,123693,123693,174294,,50602,51726xe" fillcolor="white [3212]" strokecolor="white [3212]" strokeweight=".15433mm">
                      <v:stroke joinstyle="miter"/>
                      <v:path arrowok="t" o:connecttype="custom" o:connectlocs="115068,115074;20674,153688;59226,60311;153621,20831;50602,51726;0,174294;123693,123693;174294,0" o:connectangles="0,0,0,0,0,0,0,0"/>
                    </v:shape>
                    <v:shape id="Freeform: Shape 261" o:spid="_x0000_s1030" style="position:absolute;left:202407;top:202407;width:22489;height:22489;visibility:visible;mso-wrap-style:square;v-text-anchor:middle" coordsize="22489,2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" path="m22490,11245v,6210,-5035,11245,-11245,11245c5034,22490,,17455,,11245,,5034,5034,,11245,v6210,,11245,5034,11245,11245xe" fillcolor="white [3212]" strokecolor="white [3212]" strokeweight=".15433mm">
                      <v:stroke joinstyle="miter"/>
                      <v:path arrowok="t" o:connecttype="custom" o:connectlocs="22490,11245;11245,22490;0,11245;11245,0;22490,11245" o:connectangles="0,0,0,0,0"/>
                    </v:shape>
                    <w10:anchorlock/>
                  </v:group>
                </w:pict>
              </mc:Fallback>
            </mc:AlternateContent>
          </w:r>
        </w:p>
      </w:tc>
    </w:tr>
    <w:bookmarkEnd w:id="4"/>
    <w:bookmarkEnd w:id="5"/>
    <w:bookmarkEnd w:id="6"/>
  </w:tbl>
  <w:p w14:paraId="25CA0E68" w14:textId="77777777" w:rsidR="009342C7" w:rsidRPr="009342C7" w:rsidRDefault="009342C7" w:rsidP="00B543AF">
    <w:pPr>
      <w:pStyle w:val="Header"/>
      <w:tabs>
        <w:tab w:val="clear" w:pos="4513"/>
        <w:tab w:val="clear" w:pos="9026"/>
        <w:tab w:val="left" w:pos="8260"/>
      </w:tabs>
      <w:ind w:left="-1134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2D50" w14:textId="77777777" w:rsidR="00BB6FF5" w:rsidRDefault="00BB6F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33F6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" w15:restartNumberingAfterBreak="0">
    <w:nsid w:val="07EA3BB2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2" w15:restartNumberingAfterBreak="0">
    <w:nsid w:val="0885017F"/>
    <w:multiLevelType w:val="hybridMultilevel"/>
    <w:tmpl w:val="4BE4BEF2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67D02"/>
    <w:multiLevelType w:val="hybridMultilevel"/>
    <w:tmpl w:val="1A94E97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6D5F67"/>
    <w:multiLevelType w:val="hybridMultilevel"/>
    <w:tmpl w:val="8DF439C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97591C"/>
    <w:multiLevelType w:val="hybridMultilevel"/>
    <w:tmpl w:val="98B4A83E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711AF"/>
    <w:multiLevelType w:val="hybridMultilevel"/>
    <w:tmpl w:val="348C38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2C148D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8" w15:restartNumberingAfterBreak="0">
    <w:nsid w:val="1EBE1884"/>
    <w:multiLevelType w:val="hybridMultilevel"/>
    <w:tmpl w:val="7EA64982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B4AED"/>
    <w:multiLevelType w:val="multilevel"/>
    <w:tmpl w:val="BFFE25F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38E435F"/>
    <w:multiLevelType w:val="multilevel"/>
    <w:tmpl w:val="54E665F0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8A4638B"/>
    <w:multiLevelType w:val="multilevel"/>
    <w:tmpl w:val="1C44CB7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9D3D31"/>
    <w:multiLevelType w:val="multilevel"/>
    <w:tmpl w:val="D2E09B2E"/>
    <w:lvl w:ilvl="0">
      <w:start w:val="1"/>
      <w:numFmt w:val="decimal"/>
      <w:suff w:val="nothing"/>
      <w:lvlText w:val="%1"/>
      <w:lvlJc w:val="center"/>
      <w:pPr>
        <w:ind w:left="0" w:firstLine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3F3A9D"/>
    <w:multiLevelType w:val="hybridMultilevel"/>
    <w:tmpl w:val="C778D5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496553"/>
    <w:multiLevelType w:val="hybridMultilevel"/>
    <w:tmpl w:val="121E5832"/>
    <w:lvl w:ilvl="0" w:tplc="36826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17" w:hanging="360"/>
      </w:pPr>
    </w:lvl>
    <w:lvl w:ilvl="2" w:tplc="0C09001B" w:tentative="1">
      <w:start w:val="1"/>
      <w:numFmt w:val="lowerRoman"/>
      <w:lvlText w:val="%3."/>
      <w:lvlJc w:val="right"/>
      <w:pPr>
        <w:ind w:left="3437" w:hanging="180"/>
      </w:pPr>
    </w:lvl>
    <w:lvl w:ilvl="3" w:tplc="0C09000F" w:tentative="1">
      <w:start w:val="1"/>
      <w:numFmt w:val="decimal"/>
      <w:lvlText w:val="%4."/>
      <w:lvlJc w:val="left"/>
      <w:pPr>
        <w:ind w:left="4157" w:hanging="360"/>
      </w:pPr>
    </w:lvl>
    <w:lvl w:ilvl="4" w:tplc="0C090019" w:tentative="1">
      <w:start w:val="1"/>
      <w:numFmt w:val="lowerLetter"/>
      <w:lvlText w:val="%5."/>
      <w:lvlJc w:val="left"/>
      <w:pPr>
        <w:ind w:left="4877" w:hanging="360"/>
      </w:pPr>
    </w:lvl>
    <w:lvl w:ilvl="5" w:tplc="0C09001B" w:tentative="1">
      <w:start w:val="1"/>
      <w:numFmt w:val="lowerRoman"/>
      <w:lvlText w:val="%6."/>
      <w:lvlJc w:val="right"/>
      <w:pPr>
        <w:ind w:left="5597" w:hanging="180"/>
      </w:pPr>
    </w:lvl>
    <w:lvl w:ilvl="6" w:tplc="0C09000F" w:tentative="1">
      <w:start w:val="1"/>
      <w:numFmt w:val="decimal"/>
      <w:lvlText w:val="%7."/>
      <w:lvlJc w:val="left"/>
      <w:pPr>
        <w:ind w:left="6317" w:hanging="360"/>
      </w:pPr>
    </w:lvl>
    <w:lvl w:ilvl="7" w:tplc="0C090019" w:tentative="1">
      <w:start w:val="1"/>
      <w:numFmt w:val="lowerLetter"/>
      <w:lvlText w:val="%8."/>
      <w:lvlJc w:val="left"/>
      <w:pPr>
        <w:ind w:left="7037" w:hanging="360"/>
      </w:pPr>
    </w:lvl>
    <w:lvl w:ilvl="8" w:tplc="0C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5" w15:restartNumberingAfterBreak="0">
    <w:nsid w:val="3A615D2B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6" w15:restartNumberingAfterBreak="0">
    <w:nsid w:val="3FFC6ED2"/>
    <w:multiLevelType w:val="hybridMultilevel"/>
    <w:tmpl w:val="76F4E89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AC556A"/>
    <w:multiLevelType w:val="hybridMultilevel"/>
    <w:tmpl w:val="3AF42430"/>
    <w:lvl w:ilvl="0" w:tplc="45C2B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8" w15:restartNumberingAfterBreak="0">
    <w:nsid w:val="4DE8783E"/>
    <w:multiLevelType w:val="multilevel"/>
    <w:tmpl w:val="349CB5F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2721A14"/>
    <w:multiLevelType w:val="multilevel"/>
    <w:tmpl w:val="57FE116C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5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6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3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16" w:firstLine="0"/>
      </w:pPr>
      <w:rPr>
        <w:rFonts w:hint="default"/>
      </w:rPr>
    </w:lvl>
  </w:abstractNum>
  <w:abstractNum w:abstractNumId="20" w15:restartNumberingAfterBreak="0">
    <w:nsid w:val="53B512E7"/>
    <w:multiLevelType w:val="hybridMultilevel"/>
    <w:tmpl w:val="A6B04AD4"/>
    <w:lvl w:ilvl="0" w:tplc="3E64057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3E225F"/>
    <w:multiLevelType w:val="hybridMultilevel"/>
    <w:tmpl w:val="B89A75E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5B184B"/>
    <w:multiLevelType w:val="hybridMultilevel"/>
    <w:tmpl w:val="446403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3A5DD8"/>
    <w:multiLevelType w:val="multilevel"/>
    <w:tmpl w:val="FF9EE9EC"/>
    <w:lvl w:ilvl="0">
      <w:start w:val="1"/>
      <w:numFmt w:val="decimal"/>
      <w:pStyle w:val="StepNum"/>
      <w:suff w:val="nothing"/>
      <w:lvlText w:val="%1"/>
      <w:lvlJc w:val="center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24" w15:restartNumberingAfterBreak="0">
    <w:nsid w:val="5EF244AE"/>
    <w:multiLevelType w:val="hybridMultilevel"/>
    <w:tmpl w:val="2CBC9B56"/>
    <w:lvl w:ilvl="0" w:tplc="51C2E95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211D9"/>
    <w:multiLevelType w:val="hybridMultilevel"/>
    <w:tmpl w:val="E5B4E5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8C5014"/>
    <w:multiLevelType w:val="hybridMultilevel"/>
    <w:tmpl w:val="FF2CE590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87EF4"/>
    <w:multiLevelType w:val="hybridMultilevel"/>
    <w:tmpl w:val="4B42AC4E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141FE"/>
    <w:multiLevelType w:val="hybridMultilevel"/>
    <w:tmpl w:val="C972D318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A73ADA"/>
    <w:multiLevelType w:val="hybridMultilevel"/>
    <w:tmpl w:val="8B06EC70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FA275F"/>
    <w:multiLevelType w:val="hybridMultilevel"/>
    <w:tmpl w:val="BF688A02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E5157F"/>
    <w:multiLevelType w:val="hybridMultilevel"/>
    <w:tmpl w:val="C0724C52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33644"/>
    <w:multiLevelType w:val="hybridMultilevel"/>
    <w:tmpl w:val="06822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1529D"/>
    <w:multiLevelType w:val="hybridMultilevel"/>
    <w:tmpl w:val="21C4C57C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F73BF"/>
    <w:multiLevelType w:val="hybridMultilevel"/>
    <w:tmpl w:val="33B06D5E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CE52BA2"/>
    <w:multiLevelType w:val="hybridMultilevel"/>
    <w:tmpl w:val="45FE74E6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11381"/>
    <w:multiLevelType w:val="hybridMultilevel"/>
    <w:tmpl w:val="7246484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33"/>
  </w:num>
  <w:num w:numId="4">
    <w:abstractNumId w:val="14"/>
  </w:num>
  <w:num w:numId="5">
    <w:abstractNumId w:val="2"/>
  </w:num>
  <w:num w:numId="6">
    <w:abstractNumId w:val="29"/>
  </w:num>
  <w:num w:numId="7">
    <w:abstractNumId w:val="25"/>
  </w:num>
  <w:num w:numId="8">
    <w:abstractNumId w:val="8"/>
  </w:num>
  <w:num w:numId="9">
    <w:abstractNumId w:val="6"/>
  </w:num>
  <w:num w:numId="10">
    <w:abstractNumId w:val="22"/>
  </w:num>
  <w:num w:numId="11">
    <w:abstractNumId w:val="21"/>
  </w:num>
  <w:num w:numId="12">
    <w:abstractNumId w:val="13"/>
  </w:num>
  <w:num w:numId="13">
    <w:abstractNumId w:val="17"/>
  </w:num>
  <w:num w:numId="14">
    <w:abstractNumId w:val="5"/>
  </w:num>
  <w:num w:numId="15">
    <w:abstractNumId w:val="32"/>
  </w:num>
  <w:num w:numId="16">
    <w:abstractNumId w:val="26"/>
  </w:num>
  <w:num w:numId="17">
    <w:abstractNumId w:val="35"/>
  </w:num>
  <w:num w:numId="18">
    <w:abstractNumId w:val="31"/>
  </w:num>
  <w:num w:numId="19">
    <w:abstractNumId w:val="27"/>
  </w:num>
  <w:num w:numId="20">
    <w:abstractNumId w:val="36"/>
  </w:num>
  <w:num w:numId="21">
    <w:abstractNumId w:val="30"/>
  </w:num>
  <w:num w:numId="22">
    <w:abstractNumId w:val="4"/>
  </w:num>
  <w:num w:numId="23">
    <w:abstractNumId w:val="16"/>
  </w:num>
  <w:num w:numId="24">
    <w:abstractNumId w:val="28"/>
  </w:num>
  <w:num w:numId="25">
    <w:abstractNumId w:val="3"/>
  </w:num>
  <w:num w:numId="26">
    <w:abstractNumId w:val="11"/>
  </w:num>
  <w:num w:numId="27">
    <w:abstractNumId w:val="20"/>
  </w:num>
  <w:num w:numId="28">
    <w:abstractNumId w:val="10"/>
  </w:num>
  <w:num w:numId="29">
    <w:abstractNumId w:val="12"/>
  </w:num>
  <w:num w:numId="30">
    <w:abstractNumId w:val="9"/>
  </w:num>
  <w:num w:numId="31">
    <w:abstractNumId w:val="9"/>
  </w:num>
  <w:num w:numId="32">
    <w:abstractNumId w:val="1"/>
  </w:num>
  <w:num w:numId="33">
    <w:abstractNumId w:val="0"/>
  </w:num>
  <w:num w:numId="34">
    <w:abstractNumId w:val="15"/>
  </w:num>
  <w:num w:numId="35">
    <w:abstractNumId w:val="24"/>
  </w:num>
  <w:num w:numId="36">
    <w:abstractNumId w:val="7"/>
  </w:num>
  <w:num w:numId="37">
    <w:abstractNumId w:val="23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9"/>
  </w:num>
  <w:num w:numId="42">
    <w:abstractNumId w:val="10"/>
  </w:num>
  <w:num w:numId="43">
    <w:abstractNumId w:val="10"/>
  </w:num>
  <w:num w:numId="44">
    <w:abstractNumId w:val="23"/>
  </w:num>
  <w:num w:numId="45">
    <w:abstractNumId w:val="10"/>
  </w:num>
  <w:num w:numId="46">
    <w:abstractNumId w:val="10"/>
  </w:num>
  <w:num w:numId="47">
    <w:abstractNumId w:val="23"/>
  </w:num>
  <w:num w:numId="48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02F"/>
    <w:rsid w:val="0000002F"/>
    <w:rsid w:val="00013DA3"/>
    <w:rsid w:val="000267B8"/>
    <w:rsid w:val="00037A6A"/>
    <w:rsid w:val="000403B2"/>
    <w:rsid w:val="0004678C"/>
    <w:rsid w:val="00066C09"/>
    <w:rsid w:val="00071F85"/>
    <w:rsid w:val="0008293B"/>
    <w:rsid w:val="000A300F"/>
    <w:rsid w:val="000B1413"/>
    <w:rsid w:val="000D2A91"/>
    <w:rsid w:val="000D3C26"/>
    <w:rsid w:val="00114DCF"/>
    <w:rsid w:val="00116E4D"/>
    <w:rsid w:val="00140276"/>
    <w:rsid w:val="00141FAC"/>
    <w:rsid w:val="00163D08"/>
    <w:rsid w:val="00175F15"/>
    <w:rsid w:val="001A1183"/>
    <w:rsid w:val="001B1299"/>
    <w:rsid w:val="001C1C1B"/>
    <w:rsid w:val="001C6A2F"/>
    <w:rsid w:val="001F2994"/>
    <w:rsid w:val="0020552C"/>
    <w:rsid w:val="00215C04"/>
    <w:rsid w:val="00216491"/>
    <w:rsid w:val="0021654D"/>
    <w:rsid w:val="00223996"/>
    <w:rsid w:val="00226AC9"/>
    <w:rsid w:val="00242228"/>
    <w:rsid w:val="00251D1F"/>
    <w:rsid w:val="002524EB"/>
    <w:rsid w:val="00266980"/>
    <w:rsid w:val="002F2720"/>
    <w:rsid w:val="00335111"/>
    <w:rsid w:val="00350029"/>
    <w:rsid w:val="00362BB7"/>
    <w:rsid w:val="003775F0"/>
    <w:rsid w:val="00392140"/>
    <w:rsid w:val="00393D25"/>
    <w:rsid w:val="00395636"/>
    <w:rsid w:val="003A6A23"/>
    <w:rsid w:val="003B2BBE"/>
    <w:rsid w:val="003B4A25"/>
    <w:rsid w:val="003D0A38"/>
    <w:rsid w:val="0040018C"/>
    <w:rsid w:val="0040291C"/>
    <w:rsid w:val="00405E9C"/>
    <w:rsid w:val="00431869"/>
    <w:rsid w:val="004348F1"/>
    <w:rsid w:val="00437479"/>
    <w:rsid w:val="00444096"/>
    <w:rsid w:val="00470CF4"/>
    <w:rsid w:val="004E59A5"/>
    <w:rsid w:val="004E5AB5"/>
    <w:rsid w:val="005129CB"/>
    <w:rsid w:val="00552A25"/>
    <w:rsid w:val="00554B87"/>
    <w:rsid w:val="005564F9"/>
    <w:rsid w:val="00574A56"/>
    <w:rsid w:val="005B549C"/>
    <w:rsid w:val="005E6A82"/>
    <w:rsid w:val="005F4249"/>
    <w:rsid w:val="005F66C2"/>
    <w:rsid w:val="00614324"/>
    <w:rsid w:val="006256EE"/>
    <w:rsid w:val="00636685"/>
    <w:rsid w:val="00636DD7"/>
    <w:rsid w:val="00646262"/>
    <w:rsid w:val="006A2705"/>
    <w:rsid w:val="006A27EE"/>
    <w:rsid w:val="006D480C"/>
    <w:rsid w:val="006E483E"/>
    <w:rsid w:val="00732AC0"/>
    <w:rsid w:val="00745683"/>
    <w:rsid w:val="00756892"/>
    <w:rsid w:val="00757AAB"/>
    <w:rsid w:val="00776519"/>
    <w:rsid w:val="00796B86"/>
    <w:rsid w:val="007A2173"/>
    <w:rsid w:val="007A58AE"/>
    <w:rsid w:val="007B302F"/>
    <w:rsid w:val="007B6C6A"/>
    <w:rsid w:val="007D491C"/>
    <w:rsid w:val="007F113D"/>
    <w:rsid w:val="00806FD2"/>
    <w:rsid w:val="00821870"/>
    <w:rsid w:val="00860005"/>
    <w:rsid w:val="008834A6"/>
    <w:rsid w:val="00892B7E"/>
    <w:rsid w:val="00894F61"/>
    <w:rsid w:val="008E1259"/>
    <w:rsid w:val="008F5AB0"/>
    <w:rsid w:val="009342C7"/>
    <w:rsid w:val="009366AB"/>
    <w:rsid w:val="00937C7F"/>
    <w:rsid w:val="009408DC"/>
    <w:rsid w:val="00954DCF"/>
    <w:rsid w:val="009E4DBD"/>
    <w:rsid w:val="00A06443"/>
    <w:rsid w:val="00A101C2"/>
    <w:rsid w:val="00A1791B"/>
    <w:rsid w:val="00A22FEC"/>
    <w:rsid w:val="00A339EC"/>
    <w:rsid w:val="00A35CDD"/>
    <w:rsid w:val="00A5132E"/>
    <w:rsid w:val="00A8687B"/>
    <w:rsid w:val="00AA68C8"/>
    <w:rsid w:val="00AA7A13"/>
    <w:rsid w:val="00AB2A5D"/>
    <w:rsid w:val="00AC541B"/>
    <w:rsid w:val="00AD3F7F"/>
    <w:rsid w:val="00AE3732"/>
    <w:rsid w:val="00AE543B"/>
    <w:rsid w:val="00B123A2"/>
    <w:rsid w:val="00B16254"/>
    <w:rsid w:val="00B543AF"/>
    <w:rsid w:val="00B61F0A"/>
    <w:rsid w:val="00BB6FF5"/>
    <w:rsid w:val="00BE18C5"/>
    <w:rsid w:val="00C007A5"/>
    <w:rsid w:val="00C05F46"/>
    <w:rsid w:val="00C069C1"/>
    <w:rsid w:val="00C07397"/>
    <w:rsid w:val="00C07751"/>
    <w:rsid w:val="00C71BDB"/>
    <w:rsid w:val="00C77A82"/>
    <w:rsid w:val="00C81439"/>
    <w:rsid w:val="00C87E10"/>
    <w:rsid w:val="00C975E1"/>
    <w:rsid w:val="00CB5FD3"/>
    <w:rsid w:val="00CD67F8"/>
    <w:rsid w:val="00D11C9E"/>
    <w:rsid w:val="00D16936"/>
    <w:rsid w:val="00D45886"/>
    <w:rsid w:val="00D543D6"/>
    <w:rsid w:val="00D6574A"/>
    <w:rsid w:val="00D827C7"/>
    <w:rsid w:val="00D83807"/>
    <w:rsid w:val="00D86768"/>
    <w:rsid w:val="00DC242D"/>
    <w:rsid w:val="00DD6756"/>
    <w:rsid w:val="00DF53DE"/>
    <w:rsid w:val="00E144AB"/>
    <w:rsid w:val="00E23865"/>
    <w:rsid w:val="00E31B6B"/>
    <w:rsid w:val="00E34F7D"/>
    <w:rsid w:val="00E4227F"/>
    <w:rsid w:val="00E42BC3"/>
    <w:rsid w:val="00E47B6B"/>
    <w:rsid w:val="00E5699D"/>
    <w:rsid w:val="00E62B21"/>
    <w:rsid w:val="00E86A7B"/>
    <w:rsid w:val="00E933FE"/>
    <w:rsid w:val="00E961AE"/>
    <w:rsid w:val="00ED7762"/>
    <w:rsid w:val="00F20F42"/>
    <w:rsid w:val="00F32CCF"/>
    <w:rsid w:val="00F33E02"/>
    <w:rsid w:val="00F622B9"/>
    <w:rsid w:val="00F669BE"/>
    <w:rsid w:val="00F71A95"/>
    <w:rsid w:val="00F87DC3"/>
    <w:rsid w:val="00F91223"/>
    <w:rsid w:val="00F9535D"/>
    <w:rsid w:val="00F96F10"/>
    <w:rsid w:val="00FA4CF0"/>
    <w:rsid w:val="00FA563E"/>
    <w:rsid w:val="00FD292F"/>
    <w:rsid w:val="00F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9F372D9"/>
  <w15:chartTrackingRefBased/>
  <w15:docId w15:val="{BE89B7B6-2711-4C39-A5B5-C90C83CB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018C"/>
  </w:style>
  <w:style w:type="paragraph" w:styleId="Heading1">
    <w:name w:val="heading 1"/>
    <w:basedOn w:val="Normal"/>
    <w:next w:val="Normal"/>
    <w:link w:val="Heading1Char"/>
    <w:uiPriority w:val="9"/>
    <w:qFormat/>
    <w:rsid w:val="0040018C"/>
    <w:pPr>
      <w:spacing w:before="480" w:after="360" w:line="260" w:lineRule="atLeast"/>
      <w:outlineLvl w:val="0"/>
    </w:pPr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18C"/>
    <w:pPr>
      <w:keepNext/>
      <w:keepLines/>
      <w:spacing w:before="480" w:after="360" w:line="440" w:lineRule="atLeast"/>
      <w:outlineLvl w:val="1"/>
    </w:pPr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40018C"/>
    <w:pPr>
      <w:spacing w:before="360" w:after="360" w:line="340" w:lineRule="atLeast"/>
      <w:outlineLvl w:val="2"/>
    </w:pPr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18C"/>
  </w:style>
  <w:style w:type="paragraph" w:styleId="Footer">
    <w:name w:val="footer"/>
    <w:basedOn w:val="Normal"/>
    <w:link w:val="FooterChar"/>
    <w:unhideWhenUsed/>
    <w:rsid w:val="00400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0018C"/>
  </w:style>
  <w:style w:type="table" w:styleId="TableGrid">
    <w:name w:val="Table Grid"/>
    <w:basedOn w:val="TableNormal"/>
    <w:uiPriority w:val="39"/>
    <w:rsid w:val="0040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0018C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40018C"/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paragraph" w:customStyle="1" w:styleId="Bullet1">
    <w:name w:val="Bullet1"/>
    <w:basedOn w:val="Normal"/>
    <w:link w:val="Bullet1Char"/>
    <w:qFormat/>
    <w:rsid w:val="0040018C"/>
    <w:pPr>
      <w:numPr>
        <w:numId w:val="46"/>
      </w:numPr>
      <w:spacing w:before="120" w:after="0" w:line="300" w:lineRule="atLeast"/>
    </w:pPr>
    <w:rPr>
      <w:rFonts w:ascii="Trebuchet MS" w:eastAsia="Times New Roman" w:hAnsi="Trebuchet MS" w:cs="Times New Roman"/>
      <w:sz w:val="24"/>
      <w:szCs w:val="20"/>
    </w:rPr>
  </w:style>
  <w:style w:type="paragraph" w:customStyle="1" w:styleId="12ptTabletext">
    <w:name w:val="12pt Table text"/>
    <w:basedOn w:val="Normal"/>
    <w:qFormat/>
    <w:rsid w:val="0040018C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table" w:customStyle="1" w:styleId="QRGtable">
    <w:name w:val="QRG table"/>
    <w:basedOn w:val="TableNormal"/>
    <w:uiPriority w:val="99"/>
    <w:rsid w:val="0040018C"/>
    <w:pPr>
      <w:spacing w:before="120" w:after="120" w:line="240" w:lineRule="auto"/>
    </w:pPr>
    <w:rPr>
      <w:rFonts w:ascii="Trebuchet MS" w:hAnsi="Trebuchet MS"/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Trebuchet MS" w:hAnsi="Trebuchet MS"/>
        <w:b w:val="0"/>
        <w:i w:val="0"/>
        <w:color w:val="002E5D"/>
        <w:sz w:val="24"/>
      </w:rPr>
      <w:tblPr/>
      <w:trPr>
        <w:cantSplit/>
        <w:tblHeader/>
      </w:trPr>
      <w:tcPr>
        <w:shd w:val="clear" w:color="auto" w:fill="EEF7F9"/>
      </w:tcPr>
    </w:tblStylePr>
  </w:style>
  <w:style w:type="paragraph" w:customStyle="1" w:styleId="TableHeader">
    <w:name w:val="Table Header"/>
    <w:basedOn w:val="Normal"/>
    <w:qFormat/>
    <w:rsid w:val="0040018C"/>
    <w:pPr>
      <w:spacing w:before="120" w:after="120" w:line="300" w:lineRule="atLeast"/>
    </w:pPr>
    <w:rPr>
      <w:rFonts w:ascii="Trebuchet MS" w:hAnsi="Trebuchet MS"/>
      <w:color w:val="002E5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0018C"/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customStyle="1" w:styleId="Bullet2">
    <w:name w:val="Bullet2"/>
    <w:basedOn w:val="Bullet1"/>
    <w:link w:val="Bullet2Char"/>
    <w:qFormat/>
    <w:rsid w:val="0040018C"/>
    <w:pPr>
      <w:ind w:left="714" w:hanging="357"/>
    </w:pPr>
    <w:rPr>
      <w:lang w:eastAsia="en-AU"/>
    </w:rPr>
  </w:style>
  <w:style w:type="character" w:customStyle="1" w:styleId="Bullet1Char">
    <w:name w:val="Bullet1 Char"/>
    <w:basedOn w:val="DefaultParagraphFont"/>
    <w:link w:val="Bullet1"/>
    <w:rsid w:val="0040018C"/>
    <w:rPr>
      <w:rFonts w:ascii="Trebuchet MS" w:eastAsia="Times New Roman" w:hAnsi="Trebuchet MS" w:cs="Times New Roman"/>
      <w:sz w:val="24"/>
      <w:szCs w:val="20"/>
    </w:rPr>
  </w:style>
  <w:style w:type="character" w:customStyle="1" w:styleId="Bullet2Char">
    <w:name w:val="Bullet2 Char"/>
    <w:basedOn w:val="Bullet1Char"/>
    <w:link w:val="Bullet2"/>
    <w:rsid w:val="0040018C"/>
    <w:rPr>
      <w:rFonts w:ascii="Trebuchet MS" w:eastAsia="Times New Roman" w:hAnsi="Trebuchet MS" w:cs="Times New Roman"/>
      <w:sz w:val="24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0018C"/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0018C"/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paragraph" w:customStyle="1" w:styleId="StepNum">
    <w:name w:val="StepNum"/>
    <w:basedOn w:val="BodyText"/>
    <w:qFormat/>
    <w:rsid w:val="0040018C"/>
    <w:pPr>
      <w:numPr>
        <w:numId w:val="47"/>
      </w:numPr>
      <w:jc w:val="center"/>
    </w:pPr>
  </w:style>
  <w:style w:type="paragraph" w:customStyle="1" w:styleId="NTHeader">
    <w:name w:val="NT Header"/>
    <w:basedOn w:val="Normal"/>
    <w:qFormat/>
    <w:rsid w:val="0040018C"/>
    <w:pPr>
      <w:spacing w:before="120" w:after="120" w:line="300" w:lineRule="atLeast"/>
    </w:pPr>
    <w:rPr>
      <w:rFonts w:ascii="Trebuchet MS" w:eastAsia="Cambria" w:hAnsi="Trebuchet MS" w:cs="Times New Roman"/>
      <w:color w:val="005C46"/>
      <w:spacing w:val="-1"/>
      <w:sz w:val="24"/>
      <w:szCs w:val="20"/>
      <w:lang w:eastAsia="en-AU"/>
    </w:rPr>
  </w:style>
  <w:style w:type="paragraph" w:customStyle="1" w:styleId="NTPanel">
    <w:name w:val="NT Panel"/>
    <w:basedOn w:val="Normal"/>
    <w:qFormat/>
    <w:rsid w:val="0040018C"/>
    <w:pPr>
      <w:spacing w:before="120" w:after="120" w:line="300" w:lineRule="atLeast"/>
    </w:pPr>
    <w:rPr>
      <w:rFonts w:ascii="Trebuchet MS" w:eastAsia="Cambria" w:hAnsi="Trebuchet MS" w:cs="Times New Roman"/>
      <w:b/>
      <w:bCs/>
      <w:color w:val="005C46"/>
      <w:spacing w:val="-1"/>
      <w:sz w:val="26"/>
      <w:lang w:eastAsia="en-AU"/>
    </w:rPr>
  </w:style>
  <w:style w:type="table" w:styleId="TableGridLight">
    <w:name w:val="Grid Table Light"/>
    <w:aliases w:val="QRG NestedTable"/>
    <w:basedOn w:val="TableNormal"/>
    <w:uiPriority w:val="40"/>
    <w:rsid w:val="0040018C"/>
    <w:pPr>
      <w:spacing w:before="120" w:after="120" w:line="300" w:lineRule="atLeas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pPr>
        <w:wordWrap/>
        <w:spacing w:beforeLines="0" w:before="120" w:beforeAutospacing="0" w:afterLines="0" w:after="120" w:afterAutospacing="0" w:line="300" w:lineRule="atLeast"/>
      </w:pPr>
      <w:rPr>
        <w:rFonts w:ascii="Trebuchet MS" w:hAnsi="Trebuchet MS"/>
        <w:color w:val="005C46"/>
        <w:sz w:val="24"/>
      </w:rPr>
      <w:tblPr/>
      <w:tcPr>
        <w:shd w:val="clear" w:color="auto" w:fill="EEF7F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23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8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38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8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8.jpg"/><Relationship Id="rId47" Type="http://schemas.openxmlformats.org/officeDocument/2006/relationships/image" Target="media/image3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3.svg"/><Relationship Id="rId40" Type="http://schemas.openxmlformats.org/officeDocument/2006/relationships/image" Target="media/image26.svg"/><Relationship Id="rId45" Type="http://schemas.openxmlformats.org/officeDocument/2006/relationships/image" Target="media/image31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36" Type="http://schemas.openxmlformats.org/officeDocument/2006/relationships/image" Target="media/image22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35.png"/><Relationship Id="rId44" Type="http://schemas.openxmlformats.org/officeDocument/2006/relationships/image" Target="media/image30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18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6.png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CMS Accessibility Colours">
  <a:themeElements>
    <a:clrScheme name="CMS Accessibility Colours">
      <a:dk1>
        <a:srgbClr val="001A30"/>
      </a:dk1>
      <a:lt1>
        <a:sysClr val="window" lastClr="FFFFFF"/>
      </a:lt1>
      <a:dk2>
        <a:srgbClr val="002E5D"/>
      </a:dk2>
      <a:lt2>
        <a:srgbClr val="5E8AB4"/>
      </a:lt2>
      <a:accent1>
        <a:srgbClr val="36B0C9"/>
      </a:accent1>
      <a:accent2>
        <a:srgbClr val="2F6F7A"/>
      </a:accent2>
      <a:accent3>
        <a:srgbClr val="EEF7F9"/>
      </a:accent3>
      <a:accent4>
        <a:srgbClr val="D22630"/>
      </a:accent4>
      <a:accent5>
        <a:srgbClr val="007B5F"/>
      </a:accent5>
      <a:accent6>
        <a:srgbClr val="647E20"/>
      </a:accent6>
      <a:hlink>
        <a:srgbClr val="416BA8"/>
      </a:hlink>
      <a:folHlink>
        <a:srgbClr val="5E8A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Author xmlns="59958b7b-9af4-4b11-b346-a714f39869d6" xsi:nil="true"/>
    <SubjectMatterExpert_x0028_SME_x0029_ xmlns="59958b7b-9af4-4b11-b346-a714f39869d6" xsi:nil="true"/>
    <ReviewStatus xmlns="59958b7b-9af4-4b11-b346-a714f39869d6" xsi:nil="true"/>
    <HTML xmlns="59958b7b-9af4-4b11-b346-a714f39869d6">true</HTML>
    <TaxCatchAll xmlns="598a69fa-da00-48cc-a1a8-c594806ae5ec" xsi:nil="true"/>
    <lcf76f155ced4ddcb4097134ff3c332f xmlns="59958b7b-9af4-4b11-b346-a714f39869d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1C49E00836F48815943EAEDEB31FD" ma:contentTypeVersion="22" ma:contentTypeDescription="Create a new document." ma:contentTypeScope="" ma:versionID="6e70933da07fa2484223c1b77840d351">
  <xsd:schema xmlns:xsd="http://www.w3.org/2001/XMLSchema" xmlns:xs="http://www.w3.org/2001/XMLSchema" xmlns:p="http://schemas.microsoft.com/office/2006/metadata/properties" xmlns:ns2="59958b7b-9af4-4b11-b346-a714f39869d6" xmlns:ns3="598a69fa-da00-48cc-a1a8-c594806ae5ec" targetNamespace="http://schemas.microsoft.com/office/2006/metadata/properties" ma:root="true" ma:fieldsID="255ddd1971be6ad92eecfa8207fadb26" ns2:_="" ns3:_="">
    <xsd:import namespace="59958b7b-9af4-4b11-b346-a714f39869d6"/>
    <xsd:import namespace="598a69fa-da00-48cc-a1a8-c594806ae5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ReviewStatus" minOccurs="0"/>
                <xsd:element ref="ns2:AssignedAuthor" minOccurs="0"/>
                <xsd:element ref="ns2:SubjectMatterExpert_x0028_SME_x0029_" minOccurs="0"/>
                <xsd:element ref="ns2:HTM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58b7b-9af4-4b11-b346-a714f3986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Status" ma:index="14" nillable="true" ma:displayName="Review Status" ma:description="This column reflects where the the training content currently sits in the development and review cycle." ma:format="Dropdown" ma:internalName="ReviewStatus">
      <xsd:simpleType>
        <xsd:union memberTypes="dms:Text">
          <xsd:simpleType>
            <xsd:restriction base="dms:Choice">
              <xsd:enumeration value="Backlog"/>
              <xsd:enumeration value="On Hold"/>
              <xsd:enumeration value="Cancelled"/>
              <xsd:enumeration value="Ready for Initial Draft"/>
              <xsd:enumeration value="Peer Review"/>
              <xsd:enumeration value="Ready for ID Review"/>
              <xsd:enumeration value="Ready for SME Review"/>
              <xsd:enumeration value="Actioning Feedback"/>
              <xsd:enumeration value="Ready for CBA Review"/>
              <xsd:enumeration value="Ready for Publication Approval"/>
              <xsd:enumeration value="Ready for Publication"/>
              <xsd:enumeration value="Published"/>
            </xsd:restriction>
          </xsd:simpleType>
        </xsd:union>
      </xsd:simpleType>
    </xsd:element>
    <xsd:element name="AssignedAuthor" ma:index="15" nillable="true" ma:displayName="Author" ma:description="Indicates the person who is currently assigned to author the document." ma:format="Dropdown" ma:internalName="AssignedAuthor">
      <xsd:simpleType>
        <xsd:restriction base="dms:Choice">
          <xsd:enumeration value="Anu Chawla"/>
          <xsd:enumeration value="Cheryl Price"/>
          <xsd:enumeration value="Chris Fitzpatrick"/>
          <xsd:enumeration value="Danielle Stevenson"/>
          <xsd:enumeration value="Dean Lucas"/>
          <xsd:enumeration value="Julian Cash"/>
          <xsd:enumeration value="Lore Calipari"/>
          <xsd:enumeration value="Melissa Migliaccio"/>
          <xsd:enumeration value="Morris Kestenberg"/>
          <xsd:enumeration value="Rebecca Dimech"/>
          <xsd:enumeration value="Shane Alexander"/>
        </xsd:restriction>
      </xsd:simpleType>
    </xsd:element>
    <xsd:element name="SubjectMatterExpert_x0028_SME_x0029_" ma:index="16" nillable="true" ma:displayName="Subject Matter Expert (SME)" ma:description="This column identifies the SME assigned to this content." ma:format="Dropdown" ma:internalName="SubjectMatterExpert_x0028_SME_x0029_">
      <xsd:simpleType>
        <xsd:restriction base="dms:Choice">
          <xsd:enumeration value="Danielle Stevenson"/>
          <xsd:enumeration value="Maurice Melillo"/>
          <xsd:enumeration value="Rebecca Dimech"/>
          <xsd:enumeration value="Shane Alexander"/>
        </xsd:restriction>
      </xsd:simpleType>
    </xsd:element>
    <xsd:element name="HTML" ma:index="17" nillable="true" ma:displayName="HTML" ma:default="1" ma:format="Dropdown" ma:internalName="HTML">
      <xsd:simpleType>
        <xsd:restriction base="dms:Boolea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69fa-da00-48cc-a1a8-c594806ae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5f2075-18db-4a0e-bc70-3931e7b6536b}" ma:internalName="TaxCatchAll" ma:showField="CatchAllData" ma:web="598a69fa-da00-48cc-a1a8-c594806ae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0783-2983-49CD-BAE3-8CE8C5AEAFCD}">
  <ds:schemaRefs>
    <ds:schemaRef ds:uri="59958b7b-9af4-4b11-b346-a714f39869d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98a69fa-da00-48cc-a1a8-c594806ae5ec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461847-6296-41E2-9195-576184628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958b7b-9af4-4b11-b346-a714f39869d6"/>
    <ds:schemaRef ds:uri="598a69fa-da00-48cc-a1a8-c594806ae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69B88B-4121-4B17-BD3A-693C0B6183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4E5516-ECC0-4262-AD43-4E62A1DA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10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Migliaccio (CSV)</dc:creator>
  <cp:keywords/>
  <dc:description/>
  <cp:lastModifiedBy>Dimitra Sirilas (CSV)</cp:lastModifiedBy>
  <cp:revision>42</cp:revision>
  <cp:lastPrinted>2021-08-05T05:43:00Z</cp:lastPrinted>
  <dcterms:created xsi:type="dcterms:W3CDTF">2022-04-14T01:03:00Z</dcterms:created>
  <dcterms:modified xsi:type="dcterms:W3CDTF">2022-09-20T02:07:00Z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0x0101009BF1C49E00836F48815943EAEDEB31FD</vt:lpwstr>
  </property>
  <property fmtid="{D5CDD505-2E9C-101B-9397-08002B2CF9AE}" pid="3" name="MediaServiceImageTags">
    <vt:lpwstr/>
  </property>
</Properties>
</file>